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BF99D">
      <w:pPr>
        <w:jc w:val="both"/>
        <w:rPr>
          <w:rFonts w:hint="eastAsia" w:ascii="微软雅黑" w:hAnsi="微软雅黑" w:eastAsia="微软雅黑" w:cs="微软雅黑"/>
          <w:b/>
          <w:bCs/>
          <w:color w:val="262626" w:themeColor="text1" w:themeTint="D9"/>
          <w:sz w:val="28"/>
          <w:szCs w:val="28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262626" w:themeColor="text1" w:themeTint="D9"/>
          <w:sz w:val="28"/>
          <w:szCs w:val="28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5009515</wp:posOffset>
            </wp:positionH>
            <wp:positionV relativeFrom="paragraph">
              <wp:posOffset>2376170</wp:posOffset>
            </wp:positionV>
            <wp:extent cx="2096770" cy="1278890"/>
            <wp:effectExtent l="0" t="0" r="11430" b="3810"/>
            <wp:wrapNone/>
            <wp:docPr id="26" name="图片 26" descr="4cd7a7dbd0b17e0ddd78a43d999c4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4cd7a7dbd0b17e0ddd78a43d999c427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2096770" cy="1278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1492885</wp:posOffset>
            </wp:positionH>
            <wp:positionV relativeFrom="paragraph">
              <wp:posOffset>168910</wp:posOffset>
            </wp:positionV>
            <wp:extent cx="3771900" cy="2650490"/>
            <wp:effectExtent l="0" t="0" r="0" b="0"/>
            <wp:wrapNone/>
            <wp:docPr id="25" name="图片 25" descr="9725 M830 铜版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25" descr="9725 M830 铜版纸"/>
                    <pic:cNvPicPr>
                      <a:picLocks noChangeAspect="1"/>
                    </pic:cNvPicPr>
                  </pic:nvPicPr>
                  <pic:blipFill>
                    <a:blip r:embed="rId12"/>
                    <a:srcRect l="22021" t="15208" r="22292" b="26071"/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2650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color w:val="262626" w:themeColor="text1" w:themeTint="D9"/>
          <w:sz w:val="28"/>
          <w:szCs w:val="28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-90170</wp:posOffset>
                </wp:positionH>
                <wp:positionV relativeFrom="paragraph">
                  <wp:posOffset>2903855</wp:posOffset>
                </wp:positionV>
                <wp:extent cx="2961005" cy="569595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1790" y="2905125"/>
                          <a:ext cx="2961005" cy="5695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F72285">
                            <w:pPr>
                              <w:rPr>
                                <w:rFonts w:hint="default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Book Antiqua" w:eastAsia="微软雅黑" w:cs="Book Antiqua"/>
                                <w:b/>
                                <w:bCs/>
                                <w:color w:val="215968" w:themeColor="accent5" w:themeShade="80"/>
                                <w:kern w:val="2"/>
                                <w:sz w:val="40"/>
                                <w:szCs w:val="40"/>
                                <w:lang w:val="en-US" w:eastAsia="zh-CN" w:bidi="ar-SA"/>
                              </w:rPr>
                              <w:t>L9725</w:t>
                            </w:r>
                            <w:r>
                              <w:rPr>
                                <w:rFonts w:hint="eastAsia" w:hAnsi="Book Antiqua" w:eastAsia="微软雅黑" w:cs="Book Antiqua"/>
                                <w:b/>
                                <w:bCs/>
                                <w:color w:val="215968" w:themeColor="accent5" w:themeShade="80"/>
                                <w:kern w:val="2"/>
                                <w:sz w:val="40"/>
                                <w:szCs w:val="40"/>
                                <w:lang w:val="en-US" w:eastAsia="zh-CN" w:bidi="ar-SA"/>
                              </w:rPr>
                              <w:t xml:space="preserve"> -</w:t>
                            </w:r>
                            <w:r>
                              <w:rPr>
                                <w:rFonts w:hint="eastAsia" w:ascii="Times New Roman" w:hAnsi="Book Antiqua" w:eastAsia="微软雅黑" w:cs="Book Antiqua"/>
                                <w:b/>
                                <w:bCs/>
                                <w:color w:val="215968" w:themeColor="accent5" w:themeShade="80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 xml:space="preserve"> </w:t>
                            </w:r>
                            <w:r>
                              <w:rPr>
                                <w:rFonts w:hint="eastAsia" w:hAnsi="Book Antiqua" w:eastAsia="微软雅黑" w:cs="Book Antiqua"/>
                                <w:b w:val="0"/>
                                <w:bCs w:val="0"/>
                                <w:color w:val="215968" w:themeColor="accent5" w:themeShade="80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超高频</w:t>
                            </w:r>
                            <w:r>
                              <w:rPr>
                                <w:rFonts w:hint="eastAsia" w:ascii="Times New Roman" w:hAnsi="Book Antiqua" w:eastAsia="微软雅黑" w:cs="Book Antiqua"/>
                                <w:b w:val="0"/>
                                <w:bCs w:val="0"/>
                                <w:color w:val="215968" w:themeColor="accent5" w:themeShade="80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 xml:space="preserve"> RFID</w:t>
                            </w:r>
                            <w:r>
                              <w:rPr>
                                <w:rFonts w:hint="eastAsia" w:hAnsi="Book Antiqua" w:eastAsia="微软雅黑" w:cs="Book Antiqua"/>
                                <w:b w:val="0"/>
                                <w:bCs w:val="0"/>
                                <w:color w:val="215968" w:themeColor="accent5" w:themeShade="80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标签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7.1pt;margin-top:228.65pt;height:44.85pt;width:233.15pt;z-index:251673600;mso-width-relative:page;mso-height-relative:page;" filled="f" stroked="f" coordsize="21600,21600" o:gfxdata="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3F72285">
                      <w:pPr>
                        <w:rPr>
                          <w:rFonts w:hint="default" w:eastAsia="微软雅黑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Book Antiqua" w:eastAsia="微软雅黑" w:cs="Book Antiqua"/>
                          <w:b/>
                          <w:bCs/>
                          <w:color w:val="215968" w:themeColor="accent5" w:themeShade="80"/>
                          <w:kern w:val="2"/>
                          <w:sz w:val="40"/>
                          <w:szCs w:val="40"/>
                          <w:lang w:val="en-US" w:eastAsia="zh-CN" w:bidi="ar-SA"/>
                        </w:rPr>
                        <w:t>L9725</w:t>
                      </w:r>
                      <w:r>
                        <w:rPr>
                          <w:rFonts w:hint="eastAsia" w:hAnsi="Book Antiqua" w:eastAsia="微软雅黑" w:cs="Book Antiqua"/>
                          <w:b/>
                          <w:bCs/>
                          <w:color w:val="215968" w:themeColor="accent5" w:themeShade="80"/>
                          <w:kern w:val="2"/>
                          <w:sz w:val="40"/>
                          <w:szCs w:val="40"/>
                          <w:lang w:val="en-US" w:eastAsia="zh-CN" w:bidi="ar-SA"/>
                        </w:rPr>
                        <w:t xml:space="preserve"> -</w:t>
                      </w:r>
                      <w:r>
                        <w:rPr>
                          <w:rFonts w:hint="eastAsia" w:ascii="Times New Roman" w:hAnsi="Book Antiqua" w:eastAsia="微软雅黑" w:cs="Book Antiqua"/>
                          <w:b/>
                          <w:bCs/>
                          <w:color w:val="215968" w:themeColor="accent5" w:themeShade="80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 xml:space="preserve"> </w:t>
                      </w:r>
                      <w:r>
                        <w:rPr>
                          <w:rFonts w:hint="eastAsia" w:hAnsi="Book Antiqua" w:eastAsia="微软雅黑" w:cs="Book Antiqua"/>
                          <w:b w:val="0"/>
                          <w:bCs w:val="0"/>
                          <w:color w:val="215968" w:themeColor="accent5" w:themeShade="80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超高频</w:t>
                      </w:r>
                      <w:r>
                        <w:rPr>
                          <w:rFonts w:hint="eastAsia" w:ascii="Times New Roman" w:hAnsi="Book Antiqua" w:eastAsia="微软雅黑" w:cs="Book Antiqua"/>
                          <w:b w:val="0"/>
                          <w:bCs w:val="0"/>
                          <w:color w:val="215968" w:themeColor="accent5" w:themeShade="80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 xml:space="preserve"> RFID</w:t>
                      </w:r>
                      <w:r>
                        <w:rPr>
                          <w:rFonts w:hint="eastAsia" w:hAnsi="Book Antiqua" w:eastAsia="微软雅黑" w:cs="Book Antiqua"/>
                          <w:b w:val="0"/>
                          <w:bCs w:val="0"/>
                          <w:color w:val="215968" w:themeColor="accent5" w:themeShade="80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标签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color w:val="262626" w:themeColor="text1" w:themeTint="D9"/>
          <w:sz w:val="28"/>
          <w:szCs w:val="28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-1592580</wp:posOffset>
            </wp:positionH>
            <wp:positionV relativeFrom="paragraph">
              <wp:posOffset>-57785</wp:posOffset>
            </wp:positionV>
            <wp:extent cx="7966710" cy="3713480"/>
            <wp:effectExtent l="0" t="0" r="8890" b="7620"/>
            <wp:wrapSquare wrapText="bothSides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966710" cy="3713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Start w:id="0" w:name="_ZH-CN_TOPIC_0230372015-chtext"/>
      <w:r>
        <w:rPr>
          <w:rFonts w:hint="eastAsia" w:ascii="微软雅黑" w:hAnsi="微软雅黑" w:eastAsia="微软雅黑" w:cs="微软雅黑"/>
          <w:b/>
          <w:bCs/>
          <w:color w:val="262626" w:themeColor="text1" w:themeTint="D9"/>
          <w:kern w:val="2"/>
          <w:sz w:val="28"/>
          <w:szCs w:val="28"/>
          <w:lang w:val="en-US" w:eastAsia="zh-CN" w:bidi="ar-SA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产品</w:t>
      </w:r>
      <w:bookmarkEnd w:id="0"/>
      <w:bookmarkStart w:id="1" w:name="_ZH-CN_TOPIC_0230407187"/>
      <w:bookmarkEnd w:id="1"/>
      <w:r>
        <w:rPr>
          <w:rFonts w:hint="eastAsia" w:ascii="微软雅黑" w:hAnsi="微软雅黑" w:eastAsia="微软雅黑" w:cs="微软雅黑"/>
          <w:b/>
          <w:bCs/>
          <w:color w:val="262626" w:themeColor="text1" w:themeTint="D9"/>
          <w:kern w:val="2"/>
          <w:sz w:val="28"/>
          <w:szCs w:val="28"/>
          <w:lang w:val="en-US" w:eastAsia="zh-CN" w:bidi="ar-SA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概述</w:t>
      </w:r>
    </w:p>
    <w:p w14:paraId="28C1CCCB">
      <w:pPr>
        <w:pStyle w:val="82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288" w:lineRule="auto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kern w:val="2"/>
          <w:sz w:val="18"/>
          <w:szCs w:val="1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2"/>
          <w:sz w:val="18"/>
          <w:szCs w:val="18"/>
          <w:lang w:val="en-US" w:eastAsia="zh-CN" w:bidi="ar-SA"/>
          <w14:textFill>
            <w14:solidFill>
              <w14:schemeClr w14:val="tx1"/>
            </w14:solidFill>
          </w14:textFill>
        </w:rPr>
        <w:t>迅捷无线 L9725 UHF RFID标签专为全球供应链、物流和工业应用而设计。即使在恶劣环境及各种材质表面上，也能提供稳定、高性能的RFID操作。该产品符合EPCglobal Class 1 Gen 2、ISO 9001质量管理体系和ISO 14001环境管理体系标准，确保在各种使用场景下具备可靠的工业级性能。搭载Impinj M830芯片，该芯片相较于M700系列在读写灵敏度方面有所提升，能够实现更快、更准确的大批量读取性能。Impinj芯片兼容全球GS1 UHF Gen2v2标准（即ISO/IEC 18000-6C）。天线尺寸为94×22mm，针对远距离读取进行了优化，非常适合工厂出入库流程、RTI管理和库存管理等应用。标签尺寸为97×25mm，提供充足空间用于印刷二维码、序列号及其他可读信息，支持现场目视核验。</w:t>
      </w:r>
      <w:bookmarkStart w:id="5" w:name="_GoBack"/>
      <w:bookmarkEnd w:id="5"/>
    </w:p>
    <w:p w14:paraId="24147B92">
      <w:pPr>
        <w:numPr>
          <w:ilvl w:val="0"/>
          <w:numId w:val="22"/>
        </w:numPr>
        <w:spacing w:line="240" w:lineRule="auto"/>
        <w:ind w:left="420" w:leftChars="0" w:hanging="420" w:firstLineChars="0"/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2"/>
          <w:sz w:val="18"/>
          <w:szCs w:val="18"/>
          <w:lang w:val="en-US" w:eastAsia="zh-CN" w:bidi="ar-SA"/>
          <w14:textFill>
            <w14:solidFill>
              <w14:schemeClr w14:val="tx1"/>
            </w14:solidFill>
          </w14:textFill>
        </w:rPr>
        <w:t>工作频段：UHF 860–960 MHz</w:t>
      </w:r>
    </w:p>
    <w:p w14:paraId="40D55187">
      <w:pPr>
        <w:numPr>
          <w:ilvl w:val="0"/>
          <w:numId w:val="22"/>
        </w:numPr>
        <w:spacing w:line="240" w:lineRule="auto"/>
        <w:ind w:left="420" w:leftChars="0" w:hanging="420" w:firstLineChars="0"/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2"/>
          <w:sz w:val="18"/>
          <w:szCs w:val="18"/>
          <w:lang w:val="en-US" w:eastAsia="zh-CN" w:bidi="ar-SA"/>
          <w14:textFill>
            <w14:solidFill>
              <w14:schemeClr w14:val="tx1"/>
            </w14:solidFill>
          </w14:textFill>
        </w:rPr>
        <w:t>芯片：Impinj Monza 830</w:t>
      </w:r>
    </w:p>
    <w:p w14:paraId="5189E3A6">
      <w:pPr>
        <w:numPr>
          <w:ilvl w:val="0"/>
          <w:numId w:val="22"/>
        </w:numPr>
        <w:spacing w:line="240" w:lineRule="auto"/>
        <w:ind w:left="420" w:leftChars="0" w:hanging="420" w:firstLineChars="0"/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2"/>
          <w:sz w:val="18"/>
          <w:szCs w:val="18"/>
          <w:lang w:val="en-US" w:eastAsia="zh-CN" w:bidi="ar-SA"/>
          <w14:textFill>
            <w14:solidFill>
              <w14:schemeClr w14:val="tx1"/>
            </w14:solidFill>
          </w14:textFill>
        </w:rPr>
        <w:t>尺寸：97 × 25 mm</w:t>
      </w:r>
    </w:p>
    <w:p w14:paraId="6F88D646">
      <w:pPr>
        <w:numPr>
          <w:ilvl w:val="0"/>
          <w:numId w:val="22"/>
        </w:numPr>
        <w:spacing w:line="240" w:lineRule="auto"/>
        <w:ind w:left="420" w:leftChars="0" w:hanging="420" w:firstLineChars="0"/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2"/>
          <w:sz w:val="18"/>
          <w:szCs w:val="18"/>
          <w:lang w:val="en-US" w:eastAsia="zh-CN" w:bidi="ar-SA"/>
          <w14:textFill>
            <w14:solidFill>
              <w14:schemeClr w14:val="tx1"/>
            </w14:solidFill>
          </w14:textFill>
        </w:rPr>
        <w:t>标准：EPC C1 GEN2 / ISO18000-6C</w:t>
      </w:r>
    </w:p>
    <w:p w14:paraId="75A14318">
      <w:pPr>
        <w:numPr>
          <w:ilvl w:val="0"/>
          <w:numId w:val="22"/>
        </w:numPr>
        <w:spacing w:line="240" w:lineRule="auto"/>
        <w:ind w:left="420" w:leftChars="0" w:hanging="420" w:firstLineChars="0"/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2"/>
          <w:sz w:val="18"/>
          <w:szCs w:val="18"/>
          <w:lang w:val="en-US" w:eastAsia="zh-CN" w:bidi="ar-SA"/>
          <w14:textFill>
            <w14:solidFill>
              <w14:schemeClr w14:val="tx1"/>
            </w14:solidFill>
          </w14:textFill>
        </w:rPr>
        <w:t>应用场景：医疗健康与制药行业、物流行业、工业与制造业</w:t>
      </w:r>
    </w:p>
    <w:p w14:paraId="4697DB77">
      <w:pPr>
        <w:spacing w:line="216" w:lineRule="auto"/>
        <w:rPr>
          <w:rFonts w:eastAsia="Microsoft JhengHei Light"/>
          <w:color w:val="767171"/>
          <w:sz w:val="21"/>
          <w:szCs w:val="21"/>
        </w:rPr>
      </w:pPr>
    </w:p>
    <w:p w14:paraId="124497A4">
      <w:pPr>
        <w:jc w:val="both"/>
        <w:rPr>
          <w:rFonts w:hint="default" w:eastAsia="标准粗黑" w:cs="Book Antiqua"/>
          <w:b/>
          <w:bCs/>
          <w:color w:val="767171"/>
          <w:sz w:val="36"/>
          <w:szCs w:val="36"/>
          <w:lang w:val="en-US" w:eastAsia="zh-CN"/>
        </w:rPr>
      </w:pPr>
      <w:r>
        <w:rPr>
          <w:rFonts w:hint="eastAsia" w:ascii="Times New Roman" w:hAnsi="Arial Black" w:eastAsia="微软雅黑" w:cs="Arial Black"/>
          <w:b/>
          <w:bCs/>
          <w:color w:val="262626" w:themeColor="text1" w:themeTint="D9"/>
          <w:kern w:val="2"/>
          <w:sz w:val="28"/>
          <w:szCs w:val="28"/>
          <w:lang w:val="en-US" w:eastAsia="zh-CN" w:bidi="ar-SA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应用</w:t>
      </w:r>
      <w:r>
        <w:rPr>
          <w:rFonts w:hint="eastAsia" w:hAnsi="Arial Black" w:eastAsia="微软雅黑" w:cs="Arial Black"/>
          <w:b/>
          <w:bCs/>
          <w:color w:val="262626" w:themeColor="text1" w:themeTint="D9"/>
          <w:kern w:val="2"/>
          <w:sz w:val="28"/>
          <w:szCs w:val="28"/>
          <w:lang w:val="en-US" w:eastAsia="zh-CN" w:bidi="ar-SA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场景</w:t>
      </w:r>
    </w:p>
    <w:p w14:paraId="6C7A171D">
      <w:pPr>
        <w:pStyle w:val="82"/>
        <w:spacing w:before="0" w:after="150" w:line="360" w:lineRule="atLeast"/>
        <w:rPr>
          <w:rFonts w:cs="Book Antiqua"/>
          <w:b/>
          <w:bCs/>
          <w:color w:val="767171"/>
          <w:sz w:val="36"/>
          <w:szCs w:val="36"/>
        </w:rPr>
      </w:pP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10160</wp:posOffset>
                </wp:positionH>
                <wp:positionV relativeFrom="paragraph">
                  <wp:posOffset>146685</wp:posOffset>
                </wp:positionV>
                <wp:extent cx="6642100" cy="1372870"/>
                <wp:effectExtent l="0" t="0" r="6350" b="17780"/>
                <wp:wrapNone/>
                <wp:docPr id="16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2100" cy="1373367"/>
                          <a:chOff x="3375" y="1224"/>
                          <a:chExt cx="13060" cy="2765"/>
                        </a:xfrm>
                      </wpg:grpSpPr>
                      <pic:pic xmlns:pic="http://schemas.openxmlformats.org/drawingml/2006/picture">
                        <pic:nvPicPr>
                          <pic:cNvPr id="18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4">
                            <a:lum bright="-6000" contrast="-6000"/>
                          </a:blip>
                          <a:srcRect l="5497" r="5497"/>
                          <a:stretch>
                            <a:fillRect/>
                          </a:stretch>
                        </pic:blipFill>
                        <pic:spPr>
                          <a:xfrm>
                            <a:off x="7899" y="1224"/>
                            <a:ext cx="4252" cy="27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9" name="图片 16" descr="药房药品"/>
                          <pic:cNvPicPr>
                            <a:picLocks noChangeAspect="1"/>
                          </pic:cNvPicPr>
                        </pic:nvPicPr>
                        <pic:blipFill>
                          <a:blip r:embed="rId15">
                            <a:lum bright="-6000"/>
                          </a:blip>
                          <a:srcRect l="3653" r="3653"/>
                          <a:stretch>
                            <a:fillRect/>
                          </a:stretch>
                        </pic:blipFill>
                        <pic:spPr>
                          <a:xfrm>
                            <a:off x="3375" y="1224"/>
                            <a:ext cx="4508" cy="27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7052" r="7052"/>
                          <a:stretch>
                            <a:fillRect/>
                          </a:stretch>
                        </pic:blipFill>
                        <pic:spPr>
                          <a:xfrm>
                            <a:off x="12183" y="1224"/>
                            <a:ext cx="4252" cy="27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0" o:spid="_x0000_s1026" o:spt="203" style="position:absolute;left:0pt;margin-left:0.8pt;margin-top:11.55pt;height:108.1pt;width:523pt;z-index:251671552;mso-width-relative:page;mso-height-relative:page;" coordorigin="3375,1224" coordsize="13060,2765" o:gfxdata="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">
                <o:lock v:ext="edit" aspectratio="f"/>
                <v:shape id="图片 4" o:spid="_x0000_s1026" o:spt="75" type="#_x0000_t75" style="position:absolute;left:7899;top:1224;height:2765;width:4252;" filled="f" o:preferrelative="t" stroked="f" coordsize="21600,21600" o:gfxdata="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KPTo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r:id="rId14" cropleft="3603f" cropright="3603f" gain="61603f" blacklevel="-1966f" o:title=""/>
                  <o:lock v:ext="edit" aspectratio="t"/>
                </v:shape>
                <v:shape id="图片 16" o:spid="_x0000_s1026" o:spt="75" alt="药房药品" type="#_x0000_t75" style="position:absolute;left:3375;top:1224;height:2765;width:4508;" filled="f" o:preferrelative="t" stroked="f" coordsize="21600,21600" o:gfxdata="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wS1h6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5" cropleft="2394f" cropright="2394f" blacklevel="-1966f" o:title=""/>
                  <o:lock v:ext="edit" aspectratio="t"/>
                </v:shape>
                <v:shape id="图片 7" o:spid="_x0000_s1026" o:spt="75" type="#_x0000_t75" style="position:absolute;left:12183;top:1224;height:2765;width:4252;" filled="f" o:preferrelative="t" stroked="f" coordsize="21600,21600" o:gfxdata="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tsaR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r:id="rId16" cropleft="4622f" cropright="4622f" o:title=""/>
                  <o:lock v:ext="edit" aspectratio="t"/>
                </v:shape>
              </v:group>
            </w:pict>
          </mc:Fallback>
        </mc:AlternateContent>
      </w:r>
    </w:p>
    <w:p w14:paraId="22D597A4">
      <w:pPr>
        <w:rPr>
          <w:rFonts w:cs="Book Antiqua"/>
          <w:b/>
          <w:bCs/>
          <w:color w:val="767171"/>
          <w:sz w:val="36"/>
          <w:szCs w:val="36"/>
        </w:rPr>
      </w:pPr>
      <w:r>
        <w:rPr>
          <w:rFonts w:hint="eastAsia" w:cs="Book Antiqua"/>
          <w:b/>
          <w:bCs/>
          <w:color w:val="767171"/>
          <w:sz w:val="36"/>
          <w:szCs w:val="36"/>
        </w:rPr>
        <w:br w:type="page"/>
      </w:r>
    </w:p>
    <w:p w14:paraId="77273BD3">
      <w:pPr>
        <w:jc w:val="both"/>
        <w:rPr>
          <w:rFonts w:hint="eastAsia" w:ascii="微软雅黑" w:hAnsi="微软雅黑" w:eastAsia="微软雅黑" w:cs="微软雅黑"/>
          <w:b/>
          <w:bCs/>
          <w:color w:val="262626" w:themeColor="text1" w:themeTint="D9"/>
          <w:sz w:val="28"/>
          <w:szCs w:val="28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262626" w:themeColor="text1" w:themeTint="D9"/>
          <w:kern w:val="2"/>
          <w:sz w:val="28"/>
          <w:szCs w:val="28"/>
          <w:lang w:val="en-US" w:eastAsia="zh-CN" w:bidi="ar-SA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产品规格书</w:t>
      </w:r>
    </w:p>
    <w:tbl>
      <w:tblPr>
        <w:tblStyle w:val="89"/>
        <w:tblW w:w="10340" w:type="dxa"/>
        <w:tblInd w:w="1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74"/>
        <w:gridCol w:w="7666"/>
      </w:tblGrid>
      <w:tr w14:paraId="24C2E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5" w:hRule="atLeast"/>
        </w:trPr>
        <w:tc>
          <w:tcPr>
            <w:tcW w:w="10340" w:type="dxa"/>
            <w:gridSpan w:val="2"/>
            <w:tcBorders>
              <w:top w:val="nil"/>
              <w:left w:val="nil"/>
              <w:bottom w:val="single" w:color="BFBFBF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372F1845">
            <w:pPr>
              <w:spacing w:before="0" w:after="0"/>
              <w:rPr>
                <w:rFonts w:hint="eastAsia" w:ascii="微软雅黑" w:hAnsi="微软雅黑" w:eastAsia="微软雅黑" w:cs="微软雅黑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物理参数</w:t>
            </w:r>
          </w:p>
        </w:tc>
      </w:tr>
      <w:tr w14:paraId="6D1F4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674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64A75B5D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尺寸</w:t>
            </w:r>
          </w:p>
        </w:tc>
        <w:tc>
          <w:tcPr>
            <w:tcW w:w="766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0368F8D9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 x 25mm</w:t>
            </w:r>
          </w:p>
        </w:tc>
      </w:tr>
      <w:tr w14:paraId="1E422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</w:trPr>
        <w:tc>
          <w:tcPr>
            <w:tcW w:w="2674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64BA9F7B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材质</w:t>
            </w:r>
          </w:p>
        </w:tc>
        <w:tc>
          <w:tcPr>
            <w:tcW w:w="766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66852DFD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铜版纸</w:t>
            </w:r>
          </w:p>
        </w:tc>
      </w:tr>
      <w:tr w14:paraId="58D99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2674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6DD24118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工作温度范围</w:t>
            </w:r>
          </w:p>
        </w:tc>
        <w:tc>
          <w:tcPr>
            <w:tcW w:w="766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36182F41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-40°C~+85°C</w:t>
            </w:r>
          </w:p>
        </w:tc>
      </w:tr>
      <w:tr w14:paraId="13F80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2674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2F450EA5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储存条件</w:t>
            </w:r>
          </w:p>
        </w:tc>
        <w:tc>
          <w:tcPr>
            <w:tcW w:w="766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074F9AF3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20±5℃，50±10% RH，存放于避光处</w:t>
            </w:r>
          </w:p>
        </w:tc>
      </w:tr>
      <w:tr w14:paraId="7A31C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5" w:hRule="atLeast"/>
        </w:trPr>
        <w:tc>
          <w:tcPr>
            <w:tcW w:w="10340" w:type="dxa"/>
            <w:gridSpan w:val="2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2D7B9C8E">
            <w:pPr>
              <w:spacing w:before="0" w:after="0"/>
              <w:rPr>
                <w:rFonts w:hint="eastAsia" w:ascii="微软雅黑" w:hAnsi="微软雅黑" w:eastAsia="微软雅黑" w:cs="微软雅黑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RFID功能</w:t>
            </w:r>
          </w:p>
        </w:tc>
      </w:tr>
      <w:tr w14:paraId="7F6B5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</w:trPr>
        <w:tc>
          <w:tcPr>
            <w:tcW w:w="2674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6246CFEB">
            <w:pPr>
              <w:pStyle w:val="82"/>
              <w:spacing w:before="0" w:after="0"/>
              <w:rPr>
                <w:rFonts w:hint="eastAsia" w:ascii="微软雅黑" w:hAnsi="微软雅黑" w:eastAsia="微软雅黑" w:cs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工作频段</w:t>
            </w:r>
          </w:p>
        </w:tc>
        <w:tc>
          <w:tcPr>
            <w:tcW w:w="766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51A343C3">
            <w:pPr>
              <w:pStyle w:val="82"/>
              <w:spacing w:before="0" w:after="0"/>
              <w:rPr>
                <w:rFonts w:hint="eastAsia" w:ascii="微软雅黑" w:hAnsi="微软雅黑" w:eastAsia="微软雅黑" w:cs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860–960 MHz</w:t>
            </w:r>
          </w:p>
        </w:tc>
      </w:tr>
      <w:tr w14:paraId="010E8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" w:hRule="atLeast"/>
        </w:trPr>
        <w:tc>
          <w:tcPr>
            <w:tcW w:w="2674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55047DED">
            <w:pPr>
              <w:pStyle w:val="82"/>
              <w:spacing w:before="0" w:after="0"/>
              <w:rPr>
                <w:rFonts w:hint="eastAsia" w:ascii="微软雅黑" w:hAnsi="微软雅黑" w:eastAsia="微软雅黑" w:cs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标准</w:t>
            </w:r>
          </w:p>
        </w:tc>
        <w:tc>
          <w:tcPr>
            <w:tcW w:w="766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285FDF84">
            <w:pPr>
              <w:pStyle w:val="82"/>
              <w:spacing w:before="0" w:after="0"/>
              <w:rPr>
                <w:rFonts w:hint="eastAsia" w:ascii="微软雅黑" w:hAnsi="微软雅黑" w:eastAsia="微软雅黑" w:cs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EPC C1 GEN2 / ISO18000-6C</w:t>
            </w:r>
          </w:p>
        </w:tc>
      </w:tr>
      <w:tr w14:paraId="73A44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674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262E9B73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芯片</w:t>
            </w:r>
          </w:p>
        </w:tc>
        <w:tc>
          <w:tcPr>
            <w:tcW w:w="766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650E60CB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Impinj Monza 830</w:t>
            </w:r>
          </w:p>
        </w:tc>
      </w:tr>
      <w:tr w14:paraId="466F8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2674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7FFE56B0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EPC内存</w:t>
            </w:r>
          </w:p>
        </w:tc>
        <w:tc>
          <w:tcPr>
            <w:tcW w:w="766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5B5096A5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EPC – 128 bits</w:t>
            </w:r>
          </w:p>
          <w:p w14:paraId="3DB029C2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TID – 96 bits</w:t>
            </w:r>
          </w:p>
          <w:p w14:paraId="2A3ECDF2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User：N/A</w:t>
            </w:r>
          </w:p>
        </w:tc>
      </w:tr>
      <w:tr w14:paraId="374F7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4" w:hRule="atLeast"/>
        </w:trPr>
        <w:tc>
          <w:tcPr>
            <w:tcW w:w="2674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3FBE1564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读取距离（2W ERP）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  <w:tc>
          <w:tcPr>
            <w:tcW w:w="766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09132111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FCC  ：&gt;22.0 m, on cardboard；&gt;19.0 m, on PTFE； &gt;15.0 m, on wood</w:t>
            </w:r>
          </w:p>
          <w:p w14:paraId="242EED39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ETSI ：&gt; 20.0 m, on cardboard；&gt; 21.0 m, on PTFE；&gt; 14.5 m, on wood</w:t>
            </w:r>
          </w:p>
        </w:tc>
      </w:tr>
      <w:tr w14:paraId="5295F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674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7E7C41F1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数据存储</w:t>
            </w:r>
          </w:p>
        </w:tc>
        <w:tc>
          <w:tcPr>
            <w:tcW w:w="766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7FFAC64A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&gt; 10 years</w:t>
            </w:r>
          </w:p>
        </w:tc>
      </w:tr>
      <w:tr w14:paraId="3C1EB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674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5EEF3E84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擦写次数</w:t>
            </w:r>
          </w:p>
        </w:tc>
        <w:tc>
          <w:tcPr>
            <w:tcW w:w="766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1B3E325C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100，000 times</w:t>
            </w:r>
          </w:p>
        </w:tc>
      </w:tr>
      <w:tr w14:paraId="6D8C1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674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013FFCD9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应用场景</w:t>
            </w:r>
          </w:p>
        </w:tc>
        <w:tc>
          <w:tcPr>
            <w:tcW w:w="766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0ED3C729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适用于非金属材质表面</w:t>
            </w:r>
          </w:p>
        </w:tc>
      </w:tr>
      <w:tr w14:paraId="11D7E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9" w:hRule="atLeast"/>
        </w:trPr>
        <w:tc>
          <w:tcPr>
            <w:tcW w:w="10340" w:type="dxa"/>
            <w:gridSpan w:val="2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326CC540">
            <w:pPr>
              <w:spacing w:before="0" w:after="0"/>
              <w:rPr>
                <w:rFonts w:hint="eastAsia" w:ascii="微软雅黑" w:hAnsi="微软雅黑" w:eastAsia="微软雅黑" w:cs="微软雅黑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其他功能</w:t>
            </w:r>
          </w:p>
        </w:tc>
      </w:tr>
      <w:tr w14:paraId="22848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9" w:hRule="atLeast"/>
        </w:trPr>
        <w:tc>
          <w:tcPr>
            <w:tcW w:w="2674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23B0223E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安装方式</w:t>
            </w:r>
          </w:p>
        </w:tc>
        <w:tc>
          <w:tcPr>
            <w:tcW w:w="766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371E5A8C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打孔悬挂安装/背胶粘贴安装</w:t>
            </w:r>
          </w:p>
        </w:tc>
      </w:tr>
      <w:tr w14:paraId="36DEC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2674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50F9B528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版面设计</w:t>
            </w:r>
          </w:p>
        </w:tc>
        <w:tc>
          <w:tcPr>
            <w:tcW w:w="7666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16A79A7F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印刷、芯片写码、版面设计等</w:t>
            </w:r>
          </w:p>
        </w:tc>
      </w:tr>
    </w:tbl>
    <w:p w14:paraId="06B6A18E">
      <w:pPr>
        <w:jc w:val="both"/>
        <w:rPr>
          <w:rFonts w:hint="eastAsia" w:ascii="Arial Black" w:hAnsi="Arial Black" w:eastAsia="标准粗黑" w:cs="Arial Black"/>
          <w:b/>
          <w:bCs/>
          <w:color w:val="262626" w:themeColor="text1" w:themeTint="D9"/>
          <w:sz w:val="28"/>
          <w:szCs w:val="28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Times New Roman" w:hAnsi="Arial Black" w:eastAsia="微软雅黑" w:cs="Arial Black"/>
          <w:b/>
          <w:bCs/>
          <w:color w:val="262626" w:themeColor="text1" w:themeTint="D9"/>
          <w:kern w:val="2"/>
          <w:sz w:val="28"/>
          <w:szCs w:val="28"/>
          <w:lang w:val="en-US" w:eastAsia="zh-CN" w:bidi="ar-SA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读取范围（2W ERP）</w:t>
      </w:r>
    </w:p>
    <w:p w14:paraId="276074D7">
      <w:pPr>
        <w:tabs>
          <w:tab w:val="left" w:pos="6536"/>
        </w:tabs>
      </w:pPr>
      <w:r>
        <w:drawing>
          <wp:inline distT="0" distB="0" distL="114300" distR="114300">
            <wp:extent cx="6278245" cy="2128520"/>
            <wp:effectExtent l="0" t="0" r="8255" b="5080"/>
            <wp:docPr id="15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3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78245" cy="212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A6F350C">
      <w:pPr>
        <w:spacing w:before="0" w:after="0"/>
        <w:textAlignment w:val="center"/>
        <w:rPr>
          <w:rFonts w:hint="eastAsia" w:ascii="Arial" w:hAnsi="Arial" w:eastAsia="等线" w:cs="Arial"/>
          <w:color w:val="000000" w:themeColor="text1"/>
          <w:kern w:val="0"/>
          <w:sz w:val="16"/>
          <w:szCs w:val="16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Arial" w:eastAsia="微软雅黑" w:cs="Arial"/>
          <w:color w:val="000000" w:themeColor="text1"/>
          <w:kern w:val="0"/>
          <w:sz w:val="16"/>
          <w:szCs w:val="16"/>
          <w:lang w:val="en-US" w:eastAsia="zh-CN" w:bidi="ar"/>
          <w14:textFill>
            <w14:solidFill>
              <w14:schemeClr w14:val="tx1"/>
            </w14:solidFill>
          </w14:textFill>
        </w:rPr>
        <w:t>注：性能数据为实验室理论值，实际效果取决于具体应用场景。</w:t>
      </w:r>
    </w:p>
    <w:sectPr>
      <w:headerReference r:id="rId7" w:type="first"/>
      <w:headerReference r:id="rId5" w:type="default"/>
      <w:footerReference r:id="rId8" w:type="default"/>
      <w:headerReference r:id="rId6" w:type="even"/>
      <w:footerReference r:id="rId9" w:type="even"/>
      <w:pgSz w:w="11907" w:h="16840"/>
      <w:pgMar w:top="720" w:right="720" w:bottom="720" w:left="720" w:header="397" w:footer="113" w:gutter="0"/>
      <w:cols w:space="720" w:num="1"/>
      <w:titlePg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C6C27F54-DBE1-42FA-AFF0-031202B02CDE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F941BEA8-7E13-4AE0-A8BE-1C7C3FDDA17B}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  <w:embedRegular r:id="rId3" w:fontKey="{C29B1537-B45F-4907-BD49-33951D2CDA16}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FZLTXHK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JhengHei Light">
    <w:panose1 w:val="020B0304030504040204"/>
    <w:charset w:val="88"/>
    <w:family w:val="swiss"/>
    <w:pitch w:val="default"/>
    <w:sig w:usb0="800002A7" w:usb1="28CF4400" w:usb2="00000016" w:usb3="00000000" w:csb0="00100009" w:csb1="00000000"/>
    <w:embedRegular r:id="rId4" w:fontKey="{FFAD7873-A9F4-4D2E-ADB4-5A6A283AF0B8}"/>
  </w:font>
  <w:font w:name="标准粗黑">
    <w:altName w:val="黑体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5" w:fontKey="{6F5491FA-3C8C-4EB0-8AEB-98C7A08C2B74}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  <w:embedRegular r:id="rId6" w:fontKey="{3746FE3F-84A8-4464-893E-4F37DA529001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48DD2931-5DCC-4F6D-81D4-2A3E361A190B}"/>
  </w:font>
  <w:font w:name="Microsoft JhengHei UI Light">
    <w:panose1 w:val="020B0304030504040204"/>
    <w:charset w:val="88"/>
    <w:family w:val="swiss"/>
    <w:pitch w:val="default"/>
    <w:sig w:usb0="800002A7" w:usb1="28CF4400" w:usb2="00000016" w:usb3="00000000" w:csb0="00100009" w:csb1="00000000"/>
    <w:embedRegular r:id="rId8" w:fontKey="{2978B50D-63D2-4AB5-A55B-A45913EFCF06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DF233">
    <w:pPr>
      <w:pStyle w:val="173"/>
      <w:rPr>
        <w:rFonts w:eastAsia="宋体"/>
      </w:rPr>
    </w:pP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563880</wp:posOffset>
              </wp:positionH>
              <wp:positionV relativeFrom="paragraph">
                <wp:posOffset>447040</wp:posOffset>
              </wp:positionV>
              <wp:extent cx="5554980" cy="1905"/>
              <wp:effectExtent l="0" t="0" r="0" b="0"/>
              <wp:wrapNone/>
              <wp:docPr id="191233292" name="直接连接符 1912332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554980" cy="1905"/>
                      </a:xfrm>
                      <a:prstGeom prst="line">
                        <a:avLst/>
                      </a:prstGeom>
                      <a:ln w="9525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44.4pt;margin-top:35.2pt;height:0.15pt;width:437.4pt;z-index:251666432;mso-width-relative:page;mso-height-relative:page;" filled="f" stroked="t" coordsize="21600,21600" o:gfxdata="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tn9hdgAAAAIAQAADwAAAAAAAAABACAAAAAiAAAAZHJzL2Rvd25y&#10;ZXYueG1sUEsBAhQAFAAAAAgAh07iQFeoSxz+AQAA2QMAAA4AAAAAAAAAAQAgAAAAJwEAAGRycy9l&#10;Mm9Eb2MueG1sUEsFBgAAAAAGAAYAWQEAAJcFAAAAAA==&#10;">
              <v:fill on="f" focussize="0,0"/>
              <v:stroke color="#A6A6A6 [2092]" joinstyle="round"/>
              <v:imagedata o:title=""/>
              <o:lock v:ext="edit" aspectratio="f"/>
            </v:line>
          </w:pict>
        </mc:Fallback>
      </mc:AlternateContent>
    </w:r>
    <w:r>
      <w:rPr>
        <w:sz w:val="16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497205</wp:posOffset>
              </wp:positionH>
              <wp:positionV relativeFrom="paragraph">
                <wp:posOffset>212725</wp:posOffset>
              </wp:positionV>
              <wp:extent cx="5986780" cy="622935"/>
              <wp:effectExtent l="0" t="0" r="0" b="0"/>
              <wp:wrapNone/>
              <wp:docPr id="8" name="文本框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6780" cy="622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5CDD07">
                          <w:pPr>
                            <w:spacing w:before="0" w:after="0" w:line="240" w:lineRule="auto"/>
                            <w:rPr>
                              <w:rFonts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hint="eastAsia"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  <w:t>Note：Technical specifications are subject to change without notice as we continually optimize our products.</w:t>
                          </w:r>
                        </w:p>
                        <w:p w14:paraId="469830CE">
                          <w:pPr>
                            <w:spacing w:before="0" w:after="0" w:line="240" w:lineRule="auto"/>
                            <w:rPr>
                              <w:rFonts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</w:pPr>
                        </w:p>
                        <w:p w14:paraId="579531D1">
                          <w:pPr>
                            <w:spacing w:before="0" w:after="0" w:line="240" w:lineRule="auto"/>
                            <w:rPr>
                              <w:rFonts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hint="eastAsia" w:ascii="Arial" w:hAnsi="Arial" w:eastAsia="微软雅黑" w:cs="Arial"/>
                              <w:b/>
                              <w:bCs/>
                              <w:color w:val="1E1C11" w:themeColor="background2" w:themeShade="1A"/>
                              <w:kern w:val="24"/>
                              <w:sz w:val="15"/>
                              <w:szCs w:val="15"/>
                            </w:rPr>
                            <w:t>Shenzhen Speedingiot Technology Co., Ltd</w:t>
                          </w:r>
                          <w:r>
                            <w:rPr>
                              <w:rFonts w:ascii="Arial" w:hAnsi="Arial" w:eastAsia="微软雅黑" w:cs="Arial"/>
                              <w:b/>
                              <w:bCs/>
                              <w:color w:val="1E1C11" w:themeColor="background2" w:themeShade="1A"/>
                              <w:kern w:val="24"/>
                              <w:sz w:val="15"/>
                              <w:szCs w:val="15"/>
                            </w:rPr>
                            <w:t> </w:t>
                          </w:r>
                          <w:r>
                            <w:rPr>
                              <w:rFonts w:hint="eastAsia"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  <w:t xml:space="preserve"> Addr: 8F,Block B, Huameiju Business Center, Xinhu Road, Bao'an District, Shenzhen</w:t>
                          </w:r>
                          <w:r>
                            <w:rPr>
                              <w:rFonts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  <w:t>，China</w:t>
                          </w:r>
                          <w:r>
                            <w:rPr>
                              <w:rFonts w:hint="eastAsia"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  <w:t xml:space="preserve"> Website：www.speedingiot.com</w:t>
                          </w:r>
                          <w:r>
                            <w:rPr>
                              <w:rFonts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  <w:t> </w:t>
                          </w:r>
                          <w:r>
                            <w:rPr>
                              <w:rFonts w:hint="eastAsia"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  <w:t>丨Email：sales@speedingiot.com</w:t>
                          </w:r>
                        </w:p>
                      </w:txbxContent>
                    </wps:txbx>
                    <wps:bodyPr vert="horz" wrap="square" anchor="t" anchorCtr="0" upright="1"/>
                  </wps:wsp>
                </a:graphicData>
              </a:graphic>
            </wp:anchor>
          </w:drawing>
        </mc:Choice>
        <mc:Fallback>
          <w:pict>
            <v:shape id="文本框 66" o:spid="_x0000_s1026" o:spt="202" type="#_x0000_t202" style="position:absolute;left:0pt;margin-left:39.15pt;margin-top:16.75pt;height:49.05pt;width:471.4pt;z-index:251665408;mso-width-relative:page;mso-height-relative:page;" filled="f" stroked="f" coordsize="21600,21600" o:gfxdata="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bE+tdcAAAAKAQAADwAAAAAAAAABACAAAAAiAAAAZHJz&#10;L2Rvd25yZXYueG1sUEsBAhQAFAAAAAgAh07iQMUnWIvMAQAAggMAAA4AAAAAAAAAAQAgAAAAJgEA&#10;AGRycy9lMm9Eb2MueG1sUEsFBgAAAAAGAAYAWQEAAGQ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355CDD07">
                    <w:pPr>
                      <w:spacing w:before="0" w:after="0" w:line="240" w:lineRule="auto"/>
                      <w:rPr>
                        <w:rFonts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</w:pPr>
                    <w:r>
                      <w:rPr>
                        <w:rFonts w:hint="eastAsia"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  <w:t>Note：Technical specifications are subject to change without notice as we continually optimize our products.</w:t>
                    </w:r>
                  </w:p>
                  <w:p w14:paraId="469830CE">
                    <w:pPr>
                      <w:spacing w:before="0" w:after="0" w:line="240" w:lineRule="auto"/>
                      <w:rPr>
                        <w:rFonts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</w:pPr>
                  </w:p>
                  <w:p w14:paraId="579531D1">
                    <w:pPr>
                      <w:spacing w:before="0" w:after="0" w:line="240" w:lineRule="auto"/>
                      <w:rPr>
                        <w:rFonts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</w:pPr>
                    <w:r>
                      <w:rPr>
                        <w:rFonts w:hint="eastAsia" w:ascii="Arial" w:hAnsi="Arial" w:eastAsia="微软雅黑" w:cs="Arial"/>
                        <w:b/>
                        <w:bCs/>
                        <w:color w:val="1E1C11" w:themeColor="background2" w:themeShade="1A"/>
                        <w:kern w:val="24"/>
                        <w:sz w:val="15"/>
                        <w:szCs w:val="15"/>
                      </w:rPr>
                      <w:t>Shenzhen Speedingiot Technology Co., Ltd</w:t>
                    </w:r>
                    <w:r>
                      <w:rPr>
                        <w:rFonts w:ascii="Arial" w:hAnsi="Arial" w:eastAsia="微软雅黑" w:cs="Arial"/>
                        <w:b/>
                        <w:bCs/>
                        <w:color w:val="1E1C11" w:themeColor="background2" w:themeShade="1A"/>
                        <w:kern w:val="24"/>
                        <w:sz w:val="15"/>
                        <w:szCs w:val="15"/>
                      </w:rPr>
                      <w:t> </w:t>
                    </w:r>
                    <w:r>
                      <w:rPr>
                        <w:rFonts w:hint="eastAsia"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  <w:t xml:space="preserve"> Addr: 8F,Block B, Huameiju Business Center, Xinhu Road, Bao'an District, Shenzhen</w:t>
                    </w:r>
                    <w:r>
                      <w:rPr>
                        <w:rFonts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  <w:t>，China</w:t>
                    </w:r>
                    <w:r>
                      <w:rPr>
                        <w:rFonts w:hint="eastAsia"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  <w:t xml:space="preserve"> Website：www.speedingiot.com</w:t>
                    </w:r>
                    <w:r>
                      <w:rPr>
                        <w:rFonts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  <w:t> </w:t>
                    </w:r>
                    <w:r>
                      <w:rPr>
                        <w:rFonts w:hint="eastAsia"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  <w:t>丨Email：sales@speedingiot.com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121285</wp:posOffset>
          </wp:positionH>
          <wp:positionV relativeFrom="page">
            <wp:posOffset>10101580</wp:posOffset>
          </wp:positionV>
          <wp:extent cx="380365" cy="495935"/>
          <wp:effectExtent l="0" t="0" r="635" b="18415"/>
          <wp:wrapSquare wrapText="bothSides"/>
          <wp:docPr id="17" name="图片 10" descr="天线宝宝图片_颜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0" descr="天线宝宝图片_颜色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0365" cy="495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icrosoft JhengHei UI Light" w:hAnsi="Microsoft JhengHei UI Light" w:eastAsia="Microsoft JhengHei UI Light"/>
        <w:color w:val="FFFFFF"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-103505</wp:posOffset>
              </wp:positionH>
              <wp:positionV relativeFrom="paragraph">
                <wp:posOffset>60325</wp:posOffset>
              </wp:positionV>
              <wp:extent cx="7663815" cy="791845"/>
              <wp:effectExtent l="0" t="0" r="13335" b="8255"/>
              <wp:wrapNone/>
              <wp:docPr id="2015820211" name="矩形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3815" cy="791845"/>
                      </a:xfrm>
                      <a:prstGeom prst="rect">
                        <a:avLst/>
                      </a:prstGeom>
                      <a:solidFill>
                        <a:srgbClr val="F2F2F2">
                          <a:lumMod val="95000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矩形 16" o:spid="_x0000_s1026" o:spt="1" style="position:absolute;left:0pt;margin-left:-8.15pt;margin-top:4.75pt;height:62.35pt;width:603.45pt;mso-position-horizontal-relative:page;z-index:251660288;v-text-anchor:middle;mso-width-relative:page;mso-height-relative:page;" fillcolor="#E6E6E6" filled="t" stroked="f" coordsize="21600,21600" o:gfxdata="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Aw5BirZAAAACgEAAA8AAAAAAAAAAQAg&#10;AAAAIgAAAGRycy9kb3ducmV2LnhtbFBLAQIUABQAAAAIAIdO4kAkpRCMfwIAAO4EAAAOAAAAAAAA&#10;AAEAIAAAACgBAABkcnMvZTJvRG9jLnhtbFBLBQYAAAAABgAGAFkBAAAZBgAAAAA=&#10;">
              <v:fill on="t" focussize="0,0"/>
              <v:stroke on="f" weight="2pt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-539750</wp:posOffset>
              </wp:positionH>
              <wp:positionV relativeFrom="paragraph">
                <wp:posOffset>-2233295</wp:posOffset>
              </wp:positionV>
              <wp:extent cx="7552055" cy="2717165"/>
              <wp:effectExtent l="0" t="0" r="0" b="0"/>
              <wp:wrapNone/>
              <wp:docPr id="7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2055" cy="2717165"/>
                      </a:xfrm>
                      <a:prstGeom prst="rect">
                        <a:avLst/>
                      </a:prstGeom>
                      <a:noFill/>
                      <a:ln w="9525" cap="flat" cmpd="sng">
                        <a:solidFill>
                          <a:srgbClr val="000000">
                            <a:alpha val="0"/>
                          </a:srgbClr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 w14:paraId="009AAC5F">
                          <w:pPr>
                            <w:rPr>
                              <w:rFonts w:eastAsia="微软雅黑"/>
                            </w:rPr>
                          </w:pPr>
                        </w:p>
                      </w:txbxContent>
                    </wps:txbx>
                    <wps:bodyPr wrap="none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1" o:spid="_x0000_s1026" o:spt="202" type="#_x0000_t202" style="position:absolute;left:0pt;margin-left:-42.5pt;margin-top:-175.85pt;height:213.95pt;width:594.65pt;mso-wrap-style:none;z-index:251661312;mso-width-relative:page;mso-height-relative:page;" filled="f" stroked="t" coordsize="21600,21600" o:gfxdata="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9&#10;hULq3AAAAAwBAAAPAAAAAAAAAAEAIAAAACIAAABkcnMvZG93bnJldi54bWxQSwECFAAUAAAACACH&#10;TuJAXAFAeiACAABSBAAADgAAAAAAAAABACAAAAArAQAAZHJzL2Uyb0RvYy54bWxQSwUGAAAAAAYA&#10;BgBZAQAAvQUAAAAA&#10;">
              <v:fill on="f" focussize="0,0"/>
              <v:stroke color="#000000" opacity="0f" joinstyle="miter"/>
              <v:imagedata o:title=""/>
              <o:lock v:ext="edit" aspectratio="f"/>
              <v:textbox style="mso-fit-shape-to-text:t;">
                <w:txbxContent>
                  <w:p w14:paraId="009AAC5F">
                    <w:pPr>
                      <w:rPr>
                        <w:rFonts w:eastAsia="微软雅黑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CF640">
    <w:pPr>
      <w:pStyle w:val="179"/>
      <w:jc w:val="left"/>
      <w:rPr>
        <w:rFonts w:eastAsia="微软雅黑"/>
      </w:rPr>
    </w:pPr>
    <w:r>
      <w:rPr>
        <w:sz w:val="16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410210</wp:posOffset>
              </wp:positionH>
              <wp:positionV relativeFrom="paragraph">
                <wp:posOffset>-408305</wp:posOffset>
              </wp:positionV>
              <wp:extent cx="5986780" cy="622935"/>
              <wp:effectExtent l="0" t="0" r="0" b="0"/>
              <wp:wrapNone/>
              <wp:docPr id="2" name="文本框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6780" cy="622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3EC1F4">
                          <w:pPr>
                            <w:spacing w:before="0" w:after="0" w:line="240" w:lineRule="auto"/>
                            <w:rPr>
                              <w:rFonts w:hint="eastAsia"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  <w:lang w:val="en-US" w:eastAsia="zh-CN" w:bidi="ar-SA"/>
                            </w:rPr>
                            <w:t>注：技术规格更新后会发生变更将不另行通知，因为我们将持续优化产品。</w:t>
                          </w:r>
                        </w:p>
                        <w:p w14:paraId="0FA39738">
                          <w:pPr>
                            <w:spacing w:before="0" w:after="0" w:line="240" w:lineRule="auto"/>
                            <w:rPr>
                              <w:rFonts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</w:pPr>
                        </w:p>
                        <w:p w14:paraId="11ECF046">
                          <w:pPr>
                            <w:spacing w:before="0" w:after="0" w:line="240" w:lineRule="auto"/>
                            <w:rPr>
                              <w:rFonts w:hint="eastAsia"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  <w:lang w:val="en-US" w:eastAsia="zh-CN" w:bidi="ar-SA"/>
                            </w:rPr>
                            <w:t>深圳迅捷无线科技有限公司 地址：中国深圳市宝安区新湖路华美居商务中心B栋8层 网站：www.speedingiot.com | 电子邮件：sales@speedingiot.com</w:t>
                          </w:r>
                        </w:p>
                      </w:txbxContent>
                    </wps:txbx>
                    <wps:bodyPr vert="horz" wrap="square" anchor="t" anchorCtr="0" upright="1"/>
                  </wps:wsp>
                </a:graphicData>
              </a:graphic>
            </wp:anchor>
          </w:drawing>
        </mc:Choice>
        <mc:Fallback>
          <w:pict>
            <v:shape id="文本框 66" o:spid="_x0000_s1026" o:spt="202" type="#_x0000_t202" style="position:absolute;left:0pt;margin-left:32.3pt;margin-top:-32.15pt;height:49.05pt;width:471.4pt;z-index:251667456;mso-width-relative:page;mso-height-relative:page;" filled="f" stroked="f" coordsize="21600,21600" o:gfxdata="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KKUuO3YAAAACgEAAA8AAAAAAAAAAQAgAAAAIgAAAGRy&#10;cy9kb3ducmV2LnhtbFBLAQIUABQAAAAIAIdO4kBk7t21zAEAAIIDAAAOAAAAAAAAAAEAIAAAACcB&#10;AABkcnMvZTJvRG9jLnhtbFBLBQYAAAAABgAGAFkBAABlBQAAAAA=&#10;">
              <v:fill on="f" focussize="0,0"/>
              <v:stroke on="f"/>
              <v:imagedata o:title=""/>
              <o:lock v:ext="edit" aspectratio="f"/>
              <v:textbox>
                <w:txbxContent>
                  <w:p w14:paraId="713EC1F4">
                    <w:pPr>
                      <w:spacing w:before="0" w:after="0" w:line="240" w:lineRule="auto"/>
                      <w:rPr>
                        <w:rFonts w:hint="eastAsia"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 w:ascii="Times New Roman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  <w:lang w:val="en-US" w:eastAsia="zh-CN" w:bidi="ar-SA"/>
                      </w:rPr>
                      <w:t>注：技术规格更新后会发生变更将不另行通知，因为我们将持续优化产品。</w:t>
                    </w:r>
                  </w:p>
                  <w:p w14:paraId="0FA39738">
                    <w:pPr>
                      <w:spacing w:before="0" w:after="0" w:line="240" w:lineRule="auto"/>
                      <w:rPr>
                        <w:rFonts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</w:pPr>
                  </w:p>
                  <w:p w14:paraId="11ECF046">
                    <w:pPr>
                      <w:spacing w:before="0" w:after="0" w:line="240" w:lineRule="auto"/>
                      <w:rPr>
                        <w:rFonts w:hint="eastAsia"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 w:ascii="Times New Roman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  <w:lang w:val="en-US" w:eastAsia="zh-CN" w:bidi="ar-SA"/>
                      </w:rPr>
                      <w:t>深圳迅捷无线科技有限公司 地址：中国深圳市宝安区新湖路华美居商务中心B栋8层 网站：www.speedingiot.com | 电子邮件：sales@speedingiot.com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45720</wp:posOffset>
          </wp:positionH>
          <wp:positionV relativeFrom="page">
            <wp:posOffset>10079355</wp:posOffset>
          </wp:positionV>
          <wp:extent cx="380365" cy="495935"/>
          <wp:effectExtent l="0" t="0" r="635" b="18415"/>
          <wp:wrapSquare wrapText="bothSides"/>
          <wp:docPr id="12" name="图片 10" descr="天线宝宝图片_颜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0" descr="天线宝宝图片_颜色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0365" cy="495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485140</wp:posOffset>
              </wp:positionH>
              <wp:positionV relativeFrom="paragraph">
                <wp:posOffset>-168910</wp:posOffset>
              </wp:positionV>
              <wp:extent cx="5578475" cy="1905"/>
              <wp:effectExtent l="0" t="0" r="0" b="0"/>
              <wp:wrapNone/>
              <wp:docPr id="10" name="直接连接符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578475" cy="1905"/>
                      </a:xfrm>
                      <a:prstGeom prst="line">
                        <a:avLst/>
                      </a:prstGeom>
                      <a:ln w="9525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38.2pt;margin-top:-13.3pt;height:0.15pt;width:439.25pt;z-index:251668480;mso-width-relative:page;mso-height-relative:page;" filled="f" stroked="t" coordsize="21600,21600" o:gfxdata="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0QMwNoAAAAKAQAADwAAAAAAAAABACAAAAAiAAAAZHJzL2Rvd25yZXYueG1s&#10;UEsBAhQAFAAAAAgAh07iQJ+m43/2AQAAywMAAA4AAAAAAAAAAQAgAAAAKQEAAGRycy9lMm9Eb2Mu&#10;eG1sUEsFBgAAAAAGAAYAWQEAAJEFAAAAAA==&#10;">
              <v:fill on="f" focussize="0,0"/>
              <v:stroke color="#A6A6A6 [2092]" joinstyle="round"/>
              <v:imagedata o:title=""/>
              <o:lock v:ext="edit" aspectratio="f"/>
            </v:line>
          </w:pict>
        </mc:Fallback>
      </mc:AlternateContent>
    </w:r>
    <w:r>
      <w:rPr>
        <w:rFonts w:ascii="Microsoft JhengHei UI Light" w:hAnsi="Microsoft JhengHei UI Light" w:eastAsia="Microsoft JhengHei UI Light"/>
        <w:color w:val="FFFFFF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-42545</wp:posOffset>
              </wp:positionH>
              <wp:positionV relativeFrom="paragraph">
                <wp:posOffset>-492125</wp:posOffset>
              </wp:positionV>
              <wp:extent cx="7663815" cy="791845"/>
              <wp:effectExtent l="0" t="0" r="13335" b="8255"/>
              <wp:wrapNone/>
              <wp:docPr id="4" name="矩形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3815" cy="791845"/>
                      </a:xfrm>
                      <a:prstGeom prst="rect">
                        <a:avLst/>
                      </a:prstGeom>
                      <a:solidFill>
                        <a:srgbClr val="F2F2F2">
                          <a:lumMod val="95000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矩形 16" o:spid="_x0000_s1026" o:spt="1" style="position:absolute;left:0pt;margin-left:-3.35pt;margin-top:-38.75pt;height:62.35pt;width:603.45pt;mso-position-horizontal-relative:page;z-index:251659264;v-text-anchor:middle;mso-width-relative:page;mso-height-relative:page;" fillcolor="#E6E6E6" filled="t" stroked="f" coordsize="21600,21600" o:gfxdata="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2bqACNgAAAAKAQAADwAAAAAAAAABACAAAAAiAAAA&#10;ZHJzL2Rvd25yZXYueG1sUEsBAhQAFAAAAAgAh07iQKoiRcd5AgAA5QQAAA4AAAAAAAAAAQAgAAAA&#10;JwEAAGRycy9lMm9Eb2MueG1sUEsFBgAAAAAGAAYAWQEAABIGAAAAAA==&#10;">
              <v:fill on="t" focussize="0,0"/>
              <v:stroke on="f" weight="2pt"/>
              <v:imagedata o:title=""/>
              <o:lock v:ext="edit" aspectratio="f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9BD90">
    <w:pPr>
      <w:spacing w:before="0" w:after="0" w:line="80" w:lineRule="atLeast"/>
      <w:ind w:right="880" w:firstLine="880" w:firstLineChars="400"/>
      <w:rPr>
        <w:rFonts w:hint="eastAsia" w:ascii="微软雅黑" w:hAnsi="微软雅黑" w:eastAsia="微软雅黑" w:cs="微软雅黑"/>
        <w:b/>
        <w:color w:val="47C1BB"/>
        <w:sz w:val="22"/>
        <w:szCs w:val="22"/>
      </w:rPr>
    </w:pPr>
    <w:bookmarkStart w:id="2" w:name="_Hlk141036560"/>
    <w:bookmarkStart w:id="3" w:name="_Hlk141036559"/>
    <w:bookmarkStart w:id="4" w:name="_Hlk141032556"/>
    <w:r>
      <w:rPr>
        <w:rFonts w:ascii="微软雅黑" w:hAnsi="微软雅黑" w:eastAsia="微软雅黑" w:cs="微软雅黑"/>
        <w:b/>
        <w:color w:val="47C1BB"/>
        <w:sz w:val="22"/>
        <w:szCs w:val="22"/>
      </w:rPr>
      <w:t xml:space="preserve">                                                               </w:t>
    </w:r>
    <w:bookmarkEnd w:id="2"/>
    <w:bookmarkEnd w:id="3"/>
    <w:bookmarkEnd w:id="4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FD358">
    <w:pPr>
      <w:pStyle w:val="179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A2C63">
    <w:pPr>
      <w:pStyle w:val="58"/>
    </w:pPr>
    <w:r>
      <w:drawing>
        <wp:anchor distT="0" distB="0" distL="114300" distR="114300" simplePos="0" relativeHeight="251670528" behindDoc="1" locked="0" layoutInCell="1" allowOverlap="1">
          <wp:simplePos x="0" y="0"/>
          <wp:positionH relativeFrom="column">
            <wp:posOffset>-635635</wp:posOffset>
          </wp:positionH>
          <wp:positionV relativeFrom="paragraph">
            <wp:posOffset>-241935</wp:posOffset>
          </wp:positionV>
          <wp:extent cx="7738745" cy="494030"/>
          <wp:effectExtent l="0" t="0" r="3175" b="8890"/>
          <wp:wrapNone/>
          <wp:docPr id="9" name="图片 9" descr="图片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9" descr="图片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8745" cy="494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4420870</wp:posOffset>
              </wp:positionH>
              <wp:positionV relativeFrom="paragraph">
                <wp:posOffset>-280670</wp:posOffset>
              </wp:positionV>
              <wp:extent cx="2239010" cy="431800"/>
              <wp:effectExtent l="0" t="0" r="0" b="0"/>
              <wp:wrapNone/>
              <wp:docPr id="2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9010" cy="431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5319BD">
                          <w:pPr>
                            <w:ind w:left="180" w:leftChars="100"/>
                            <w:jc w:val="right"/>
                            <w:rPr>
                              <w:rFonts w:hint="default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15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Times New Roman" w:hAnsi="微软雅黑" w:eastAsia="微软雅黑" w:cs="微软雅黑"/>
                              <w:b/>
                              <w:bCs/>
                              <w:color w:val="FFFFFF" w:themeColor="background1"/>
                              <w:kern w:val="2"/>
                              <w:sz w:val="18"/>
                              <w:szCs w:val="21"/>
                              <w:lang w:val="en-US" w:eastAsia="zh-CN" w:bidi="ar-SA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L9725</w:t>
                          </w:r>
                          <w:r>
                            <w:rPr>
                              <w:rFonts w:hint="eastAsia" w:hAnsi="微软雅黑" w:eastAsia="微软雅黑" w:cs="微软雅黑"/>
                              <w:b/>
                              <w:bCs/>
                              <w:color w:val="FFFFFF" w:themeColor="background1"/>
                              <w:kern w:val="2"/>
                              <w:sz w:val="18"/>
                              <w:szCs w:val="21"/>
                              <w:lang w:val="en-US" w:eastAsia="zh-CN" w:bidi="ar-SA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产品规格书</w:t>
                          </w:r>
                        </w:p>
                        <w:p w14:paraId="310F246E">
                          <w:pPr>
                            <w:ind w:left="180" w:leftChars="100"/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sz w:val="24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left:348.1pt;margin-top:-22.1pt;height:34pt;width:176.3pt;z-index:251663360;mso-width-relative:page;mso-height-relative:page;" filled="f" stroked="f" coordsize="21600,21600" o:gfxdata="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hsmNbcAAAACwEAAA8AAAAAAAAAAQAgAAAAIgAA&#10;AGRycy9kb3ducmV2LnhtbFBLAQIUABQAAAAIAIdO4kAVz7f1PQIAAGcEAAAOAAAAAAAAAAEAIAAA&#10;ACsBAABkcnMvZTJvRG9jLnhtbFBLBQYAAAAABgAGAFkBAADa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0A5319BD">
                    <w:pPr>
                      <w:ind w:left="180" w:leftChars="100"/>
                      <w:jc w:val="right"/>
                      <w:rPr>
                        <w:rFonts w:hint="default" w:ascii="微软雅黑" w:hAnsi="微软雅黑" w:eastAsia="微软雅黑" w:cs="微软雅黑"/>
                        <w:b/>
                        <w:bCs/>
                        <w:color w:val="FFFFFF" w:themeColor="background1"/>
                        <w:sz w:val="15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 w:ascii="Times New Roman" w:hAnsi="微软雅黑" w:eastAsia="微软雅黑" w:cs="微软雅黑"/>
                        <w:b/>
                        <w:bCs/>
                        <w:color w:val="FFFFFF" w:themeColor="background1"/>
                        <w:kern w:val="2"/>
                        <w:sz w:val="18"/>
                        <w:szCs w:val="21"/>
                        <w:lang w:val="en-US" w:eastAsia="zh-CN" w:bidi="ar-SA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L9725</w:t>
                    </w:r>
                    <w:r>
                      <w:rPr>
                        <w:rFonts w:hint="eastAsia" w:hAnsi="微软雅黑" w:eastAsia="微软雅黑" w:cs="微软雅黑"/>
                        <w:b/>
                        <w:bCs/>
                        <w:color w:val="FFFFFF" w:themeColor="background1"/>
                        <w:kern w:val="2"/>
                        <w:sz w:val="18"/>
                        <w:szCs w:val="21"/>
                        <w:lang w:val="en-US" w:eastAsia="zh-CN" w:bidi="ar-SA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产品规格书</w:t>
                    </w:r>
                  </w:p>
                  <w:p w14:paraId="310F246E">
                    <w:pPr>
                      <w:ind w:left="180" w:leftChars="100"/>
                      <w:rPr>
                        <w:rFonts w:hint="eastAsia" w:ascii="微软雅黑" w:hAnsi="微软雅黑" w:eastAsia="微软雅黑" w:cs="微软雅黑"/>
                        <w:b/>
                        <w:bCs/>
                        <w:sz w:val="24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-369570</wp:posOffset>
              </wp:positionH>
              <wp:positionV relativeFrom="paragraph">
                <wp:posOffset>-331470</wp:posOffset>
              </wp:positionV>
              <wp:extent cx="1722755" cy="500380"/>
              <wp:effectExtent l="0" t="0" r="0" b="0"/>
              <wp:wrapNone/>
              <wp:docPr id="1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2755" cy="5003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F1FCCC">
                          <w:pPr>
                            <w:pStyle w:val="82"/>
                            <w:rPr>
                              <w:rFonts w:hint="eastAsia" w:eastAsia="微软雅黑"/>
                              <w:b/>
                              <w:szCs w:val="16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微软雅黑" w:eastAsia="微软雅黑" w:cs="微软雅黑"/>
                              <w:b/>
                              <w:color w:val="4F81BD" w:themeColor="accent1"/>
                              <w:kern w:val="24"/>
                              <w:sz w:val="32"/>
                              <w:szCs w:val="32"/>
                              <w:lang w:val="en-US" w:eastAsia="zh-CN" w:bidi="ar-SA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>SPEEDING</w:t>
                          </w:r>
                          <w:r>
                            <w:rPr>
                              <w:rFonts w:hint="eastAsia" w:ascii="Times New Roman" w:hAnsi="微软雅黑" w:eastAsia="微软雅黑" w:cs="微软雅黑"/>
                              <w:b/>
                              <w:color w:val="FBC730"/>
                              <w:kern w:val="24"/>
                              <w:sz w:val="32"/>
                              <w:szCs w:val="32"/>
                              <w:lang w:val="en-US" w:eastAsia="zh-CN" w:bidi="ar-SA"/>
                            </w:rPr>
                            <w:t>IOT</w:t>
                          </w:r>
                        </w:p>
                      </w:txbxContent>
                    </wps:txbx>
                    <wps:bodyPr wrap="square" rtlCol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-29.1pt;margin-top:-26.1pt;height:39.4pt;width:135.65pt;z-index:251662336;mso-width-relative:page;mso-height-relative:page;" filled="f" stroked="f" coordsize="21600,21600" o:gfxdata="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heMeNtYAAAAKAQAADwAAAAAAAAABACAAAAAiAAAAZHJzL2Rvd25yZXYueG1s&#10;UEsBAhQAFAAAAAgAh07iQIrlO4rBAQAAaQMAAA4AAAAAAAAAAQAgAAAAJQEAAGRycy9lMm9Eb2Mu&#10;eG1sUEsFBgAAAAAGAAYAWQEAAFg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59F1FCCC">
                    <w:pPr>
                      <w:pStyle w:val="82"/>
                      <w:rPr>
                        <w:rFonts w:hint="eastAsia" w:eastAsia="微软雅黑"/>
                        <w:b/>
                        <w:szCs w:val="16"/>
                        <w:lang w:eastAsia="zh-CN"/>
                      </w:rPr>
                    </w:pPr>
                    <w:r>
                      <w:rPr>
                        <w:rFonts w:hint="eastAsia" w:ascii="Times New Roman" w:hAnsi="微软雅黑" w:eastAsia="微软雅黑" w:cs="微软雅黑"/>
                        <w:b/>
                        <w:color w:val="4F81BD" w:themeColor="accent1"/>
                        <w:kern w:val="24"/>
                        <w:sz w:val="32"/>
                        <w:szCs w:val="32"/>
                        <w:lang w:val="en-US" w:eastAsia="zh-CN" w:bidi="ar-SA"/>
                        <w14:textFill>
                          <w14:solidFill>
                            <w14:schemeClr w14:val="accent1"/>
                          </w14:solidFill>
                        </w14:textFill>
                      </w:rPr>
                      <w:t>SPEEDING</w:t>
                    </w:r>
                    <w:r>
                      <w:rPr>
                        <w:rFonts w:hint="eastAsia" w:ascii="Times New Roman" w:hAnsi="微软雅黑" w:eastAsia="微软雅黑" w:cs="微软雅黑"/>
                        <w:b/>
                        <w:color w:val="FBC730"/>
                        <w:kern w:val="24"/>
                        <w:sz w:val="32"/>
                        <w:szCs w:val="32"/>
                        <w:lang w:val="en-US" w:eastAsia="zh-CN" w:bidi="ar-SA"/>
                      </w:rPr>
                      <w:t>IOT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B218DB8"/>
    <w:multiLevelType w:val="singleLevel"/>
    <w:tmpl w:val="AB218DB8"/>
    <w:lvl w:ilvl="0" w:tentative="0">
      <w:start w:val="1"/>
      <w:numFmt w:val="bullet"/>
      <w:lvlText w:val="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</w:abstractNum>
  <w:abstractNum w:abstractNumId="1">
    <w:nsid w:val="FFFFFF7C"/>
    <w:multiLevelType w:val="singleLevel"/>
    <w:tmpl w:val="FFFFFF7C"/>
    <w:lvl w:ilvl="0" w:tentative="0">
      <w:start w:val="1"/>
      <w:numFmt w:val="decimal"/>
      <w:pStyle w:val="66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2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3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4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5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6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7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8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9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10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1">
    <w:nsid w:val="0E8701E2"/>
    <w:multiLevelType w:val="multilevel"/>
    <w:tmpl w:val="0E8701E2"/>
    <w:lvl w:ilvl="0" w:tentative="0">
      <w:start w:val="1"/>
      <w:numFmt w:val="bullet"/>
      <w:pStyle w:val="207"/>
      <w:lvlText w:val=""/>
      <w:lvlJc w:val="left"/>
      <w:pPr>
        <w:tabs>
          <w:tab w:val="left" w:pos="284"/>
        </w:tabs>
      </w:pPr>
      <w:rPr>
        <w:rFonts w:hint="default" w:ascii="Wingdings" w:hAnsi="Wingdings"/>
        <w:color w:val="auto"/>
        <w:spacing w:val="0"/>
        <w:w w:val="100"/>
        <w:position w:val="1"/>
        <w:sz w:val="18"/>
        <w:szCs w:val="18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2">
    <w:nsid w:val="0EDB2900"/>
    <w:multiLevelType w:val="multilevel"/>
    <w:tmpl w:val="0EDB2900"/>
    <w:lvl w:ilvl="0" w:tentative="0">
      <w:start w:val="1"/>
      <w:numFmt w:val="bullet"/>
      <w:pStyle w:val="213"/>
      <w:lvlText w:val="−"/>
      <w:lvlJc w:val="left"/>
      <w:pPr>
        <w:tabs>
          <w:tab w:val="left" w:pos="425"/>
        </w:tabs>
        <w:ind w:left="425" w:firstLine="0"/>
      </w:pPr>
      <w:rPr>
        <w:rFonts w:hint="default" w:ascii="微软雅黑" w:hAnsi="微软雅黑" w:cs="微软雅黑"/>
        <w:sz w:val="18"/>
        <w:szCs w:val="18"/>
      </w:rPr>
    </w:lvl>
    <w:lvl w:ilvl="1" w:tentative="0">
      <w:start w:val="1"/>
      <w:numFmt w:val="ganada"/>
      <w:pStyle w:val="214"/>
      <w:lvlText w:val=""/>
      <w:lvlJc w:val="left"/>
      <w:pPr>
        <w:tabs>
          <w:tab w:val="left" w:pos="850"/>
        </w:tabs>
        <w:ind w:left="850" w:firstLine="0"/>
      </w:pPr>
      <w:rPr>
        <w:rFonts w:hint="default" w:ascii="Wingdings" w:hAnsi="Wingdings" w:cs="Wingdings"/>
        <w:sz w:val="18"/>
        <w:szCs w:val="18"/>
      </w:rPr>
    </w:lvl>
    <w:lvl w:ilvl="2" w:tentative="0">
      <w:start w:val="1"/>
      <w:numFmt w:val="bullet"/>
      <w:pStyle w:val="215"/>
      <w:lvlText w:val="□"/>
      <w:lvlJc w:val="left"/>
      <w:pPr>
        <w:tabs>
          <w:tab w:val="left" w:pos="1275"/>
        </w:tabs>
        <w:ind w:left="1275" w:firstLine="0"/>
      </w:pPr>
      <w:rPr>
        <w:rFonts w:hint="default" w:ascii="Wingdings" w:hAnsi="Wingdings" w:cs="Wingdings"/>
        <w:sz w:val="18"/>
        <w:szCs w:val="18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 w:cs="Wingdings"/>
      </w:rPr>
    </w:lvl>
  </w:abstractNum>
  <w:abstractNum w:abstractNumId="1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微软雅黑" w:hAnsi="Book Antiqua" w:eastAsia="微软雅黑" w:cs="Book Antiqua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79C3"/>
        <w:sz w:val="40"/>
        <w:szCs w:val="40"/>
        <w:vertAlign w:val="baseline"/>
      </w:rPr>
    </w:lvl>
    <w:lvl w:ilvl="1" w:tentative="0">
      <w:start w:val="1"/>
      <w:numFmt w:val="decimal"/>
      <w:suff w:val="nothing"/>
      <w:lvlText w:val="%1.%2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kern w:val="0"/>
        <w:sz w:val="32"/>
        <w:szCs w:val="32"/>
        <w:vertAlign w:val="baseline"/>
      </w:rPr>
    </w:lvl>
    <w:lvl w:ilvl="2" w:tentative="0">
      <w:start w:val="1"/>
      <w:numFmt w:val="decimal"/>
      <w:suff w:val="nothing"/>
      <w:lvlText w:val="%1.%2.%3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32"/>
        <w:szCs w:val="32"/>
        <w:vertAlign w:val="baseline"/>
      </w:rPr>
    </w:lvl>
    <w:lvl w:ilvl="3" w:tentative="0">
      <w:start w:val="1"/>
      <w:numFmt w:val="decimal"/>
      <w:lvlRestart w:val="1"/>
      <w:suff w:val="nothing"/>
      <w:lvlText w:val="%1.%2.%3.%4 "/>
      <w:lvlJc w:val="left"/>
      <w:pPr>
        <w:ind w:left="0" w:firstLine="0"/>
      </w:pPr>
      <w:rPr>
        <w:rFonts w:hint="default" w:ascii="微软雅黑" w:hAnsi="Book Antiqua" w:eastAsia="微软雅黑" w:cs="Book Antiqua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szCs w:val="28"/>
        <w:vertAlign w:val="baseline"/>
      </w:rPr>
    </w:lvl>
    <w:lvl w:ilvl="4" w:tentative="0">
      <w:start w:val="1"/>
      <w:numFmt w:val="decimal"/>
      <w:lvlRestart w:val="1"/>
      <w:suff w:val="nothing"/>
      <w:lvlText w:val="%1.%2.%3.%4.%5 "/>
      <w:lvlJc w:val="left"/>
      <w:pPr>
        <w:ind w:left="0" w:firstLine="0"/>
      </w:pPr>
      <w:rPr>
        <w:rFonts w:hint="default" w:ascii="微软雅黑" w:hAnsi="Book Antiqua" w:eastAsia="微软雅黑" w:cs="Book Antiqua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entative="0">
      <w:start w:val="1"/>
      <w:numFmt w:val="none"/>
      <w:pStyle w:val="162"/>
      <w:suff w:val="nothing"/>
      <w:lvlText w:val=""/>
      <w:lvlJc w:val="left"/>
      <w:pPr>
        <w:ind w:left="0" w:firstLine="0"/>
      </w:pPr>
      <w:rPr>
        <w:rFonts w:hint="default" w:ascii="微软雅黑" w:hAnsi="Arial" w:cs="Arial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szCs w:val="20"/>
        <w:vertAlign w:val="baseline"/>
      </w:rPr>
    </w:lvl>
    <w:lvl w:ilvl="6" w:tentative="0">
      <w:start w:val="1"/>
      <w:numFmt w:val="decimal"/>
      <w:pStyle w:val="212"/>
      <w:lvlText w:val="步骤 %7"/>
      <w:lvlJc w:val="left"/>
      <w:pPr>
        <w:tabs>
          <w:tab w:val="left" w:pos="700"/>
        </w:tabs>
      </w:pPr>
      <w:rPr>
        <w:rFonts w:hint="default" w:ascii="微软雅黑" w:hAnsi="Book Antiqua" w:eastAsia="微软雅黑" w:cs="微软雅黑"/>
        <w:b w:val="0"/>
        <w:bCs/>
        <w:i w:val="0"/>
        <w:iCs w:val="0"/>
        <w:color w:val="auto"/>
        <w:sz w:val="18"/>
        <w:szCs w:val="18"/>
      </w:rPr>
    </w:lvl>
    <w:lvl w:ilvl="7" w:tentative="0">
      <w:start w:val="1"/>
      <w:numFmt w:val="decimal"/>
      <w:lvlRestart w:val="1"/>
      <w:suff w:val="space"/>
      <w:lvlText w:val="图%1-%8"/>
      <w:lvlJc w:val="left"/>
      <w:rPr>
        <w:rFonts w:hint="default" w:ascii="微软雅黑" w:hAnsi="微软雅黑" w:eastAsia="微软雅黑" w:cs="Book Antiqua"/>
        <w:b w:val="0"/>
        <w:bCs/>
        <w:i w:val="0"/>
        <w:iCs w:val="0"/>
        <w:strike w:val="0"/>
        <w:dstrike w:val="0"/>
        <w:outline w:val="0"/>
        <w:shadow w:val="0"/>
        <w:emboss w:val="0"/>
        <w:imprint w:val="0"/>
        <w:color w:val="0079C3"/>
        <w:sz w:val="18"/>
        <w:szCs w:val="18"/>
        <w:vertAlign w:val="baseline"/>
      </w:rPr>
    </w:lvl>
    <w:lvl w:ilvl="8" w:tentative="0">
      <w:start w:val="1"/>
      <w:numFmt w:val="decimal"/>
      <w:lvlRestart w:val="1"/>
      <w:suff w:val="space"/>
      <w:lvlText w:val="表%1-%9"/>
      <w:lvlJc w:val="left"/>
      <w:pPr>
        <w:ind w:left="0" w:firstLine="0"/>
      </w:pPr>
      <w:rPr>
        <w:rFonts w:hint="default" w:ascii="微软雅黑" w:hAnsi="微软雅黑" w:eastAsia="微软雅黑"/>
        <w:b w:val="0"/>
        <w:bCs/>
        <w:i w:val="0"/>
        <w:iCs w:val="0"/>
        <w:color w:val="0079C3"/>
        <w:sz w:val="18"/>
        <w:szCs w:val="18"/>
      </w:rPr>
    </w:lvl>
  </w:abstractNum>
  <w:abstractNum w:abstractNumId="14">
    <w:nsid w:val="1D5755D3"/>
    <w:multiLevelType w:val="multilevel"/>
    <w:tmpl w:val="1D5755D3"/>
    <w:lvl w:ilvl="0" w:tentative="0">
      <w:start w:val="1"/>
      <w:numFmt w:val="bullet"/>
      <w:pStyle w:val="186"/>
      <w:lvlText w:val=""/>
      <w:lvlJc w:val="left"/>
      <w:pPr>
        <w:tabs>
          <w:tab w:val="left" w:pos="425"/>
        </w:tabs>
      </w:pPr>
      <w:rPr>
        <w:rFonts w:hint="default" w:ascii="Wingdings" w:hAnsi="Wingdings" w:cs="Wingdings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2"/>
        <w:sz w:val="18"/>
        <w:szCs w:val="18"/>
        <w:vertAlign w:val="baseline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5">
    <w:nsid w:val="27727B63"/>
    <w:multiLevelType w:val="multilevel"/>
    <w:tmpl w:val="27727B63"/>
    <w:lvl w:ilvl="0" w:tentative="0">
      <w:start w:val="1"/>
      <w:numFmt w:val="bullet"/>
      <w:pStyle w:val="220"/>
      <w:lvlText w:val=""/>
      <w:lvlJc w:val="left"/>
      <w:pPr>
        <w:tabs>
          <w:tab w:val="left" w:pos="454"/>
        </w:tabs>
        <w:ind w:left="454" w:hanging="284"/>
      </w:pPr>
      <w:rPr>
        <w:rFonts w:hint="default" w:ascii="Wingdings" w:hAnsi="Wingdings"/>
        <w:color w:val="auto"/>
        <w:spacing w:val="0"/>
        <w:w w:val="100"/>
        <w:position w:val="1"/>
        <w:sz w:val="13"/>
        <w:szCs w:val="13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6">
    <w:nsid w:val="463C3DB5"/>
    <w:multiLevelType w:val="multilevel"/>
    <w:tmpl w:val="463C3DB5"/>
    <w:lvl w:ilvl="0" w:tentative="0">
      <w:start w:val="1"/>
      <w:numFmt w:val="decimal"/>
      <w:pStyle w:val="233"/>
      <w:lvlText w:val="%1."/>
      <w:lvlJc w:val="left"/>
      <w:pPr>
        <w:tabs>
          <w:tab w:val="left" w:pos="284"/>
        </w:tabs>
        <w:ind w:left="284" w:hanging="284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7">
    <w:nsid w:val="4DDA66D1"/>
    <w:multiLevelType w:val="multilevel"/>
    <w:tmpl w:val="4DDA66D1"/>
    <w:lvl w:ilvl="0" w:tentative="0">
      <w:start w:val="1"/>
      <w:numFmt w:val="upperLetter"/>
      <w:suff w:val="nothing"/>
      <w:lvlText w:val="%1 "/>
      <w:lvlJc w:val="left"/>
      <w:pPr>
        <w:ind w:left="0" w:firstLine="0"/>
      </w:pPr>
      <w:rPr>
        <w:rFonts w:hint="default" w:ascii="微软雅黑" w:hAnsi="Book Antiqua" w:eastAsia="微软雅黑" w:cs="Book Antiqua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suff w:val="nothing"/>
      <w:lvlText w:val="%1.%2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suff w:val="nothing"/>
      <w:lvlText w:val="%1.%2.%3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32"/>
        <w:szCs w:val="32"/>
        <w:vertAlign w:val="baseline"/>
      </w:rPr>
    </w:lvl>
    <w:lvl w:ilvl="3" w:tentative="0">
      <w:start w:val="1"/>
      <w:numFmt w:val="decimal"/>
      <w:suff w:val="nothing"/>
      <w:lvlText w:val="%1.%2.%3.%4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28"/>
        <w:szCs w:val="28"/>
        <w:vertAlign w:val="baseline"/>
      </w:rPr>
    </w:lvl>
    <w:lvl w:ilvl="4" w:tentative="0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24"/>
        <w:szCs w:val="24"/>
        <w:vertAlign w:val="baseline"/>
      </w:rPr>
    </w:lvl>
    <w:lvl w:ilvl="5" w:tentative="0">
      <w:start w:val="1"/>
      <w:numFmt w:val="decimal"/>
      <w:pStyle w:val="248"/>
      <w:lvlText w:val="步骤 %6"/>
      <w:lvlJc w:val="right"/>
      <w:pPr>
        <w:tabs>
          <w:tab w:val="left" w:pos="1701"/>
        </w:tabs>
        <w:ind w:left="1701" w:hanging="159"/>
      </w:pPr>
      <w:rPr>
        <w:rFonts w:hint="default" w:ascii="微软雅黑" w:hAnsi="Book Antiqua" w:eastAsia="微软雅黑" w:cs="微软雅黑"/>
        <w:b w:val="0"/>
        <w:bCs/>
        <w:i w:val="0"/>
        <w:iCs w:val="0"/>
        <w:sz w:val="18"/>
        <w:szCs w:val="18"/>
        <w:u w:val="none"/>
      </w:rPr>
    </w:lvl>
    <w:lvl w:ilvl="6" w:tentative="0">
      <w:start w:val="1"/>
      <w:numFmt w:val="decimal"/>
      <w:pStyle w:val="247"/>
      <w:lvlText w:val="%7."/>
      <w:lvlJc w:val="left"/>
      <w:pPr>
        <w:tabs>
          <w:tab w:val="left" w:pos="2126"/>
        </w:tabs>
        <w:ind w:left="2126" w:hanging="425"/>
      </w:pPr>
      <w:rPr>
        <w:rFonts w:hint="default" w:ascii="微软雅黑" w:hAnsi="微软雅黑" w:cs="微软雅黑"/>
        <w:b w:val="0"/>
        <w:bCs/>
        <w:i w:val="0"/>
        <w:iCs w:val="0"/>
        <w:color w:val="auto"/>
        <w:sz w:val="18"/>
        <w:szCs w:val="18"/>
      </w:rPr>
    </w:lvl>
    <w:lvl w:ilvl="7" w:tentative="0">
      <w:start w:val="1"/>
      <w:numFmt w:val="decimal"/>
      <w:lvlRestart w:val="1"/>
      <w:suff w:val="space"/>
      <w:lvlText w:val="图%1-%8"/>
      <w:lvlJc w:val="left"/>
      <w:pPr>
        <w:ind w:left="1701" w:firstLine="0"/>
      </w:pPr>
      <w:rPr>
        <w:rFonts w:hint="default" w:ascii="微软雅黑" w:hAnsi="微软雅黑" w:eastAsia="微软雅黑" w:cs="Book Antiqua"/>
        <w:b w:val="0"/>
        <w:bCs/>
        <w:i w:val="0"/>
        <w:iCs w:val="0"/>
        <w:color w:val="0079C3"/>
        <w:sz w:val="18"/>
        <w:szCs w:val="18"/>
        <w:u w:val="none"/>
      </w:rPr>
    </w:lvl>
    <w:lvl w:ilvl="8" w:tentative="0">
      <w:start w:val="1"/>
      <w:numFmt w:val="decimal"/>
      <w:lvlRestart w:val="1"/>
      <w:suff w:val="space"/>
      <w:lvlText w:val="表%1-%9"/>
      <w:lvlJc w:val="left"/>
      <w:pPr>
        <w:ind w:left="1701" w:firstLine="0"/>
      </w:pPr>
      <w:rPr>
        <w:rFonts w:hint="default" w:ascii="微软雅黑" w:hAnsi="微软雅黑" w:eastAsia="微软雅黑" w:cs="Book Antiqua"/>
        <w:b w:val="0"/>
        <w:bCs/>
        <w:i w:val="0"/>
        <w:iCs w:val="0"/>
        <w:strike w:val="0"/>
        <w:dstrike w:val="0"/>
        <w:outline w:val="0"/>
        <w:shadow w:val="0"/>
        <w:emboss w:val="0"/>
        <w:imprint w:val="0"/>
        <w:color w:val="0079C3"/>
        <w:sz w:val="18"/>
        <w:szCs w:val="18"/>
        <w:vertAlign w:val="baseline"/>
      </w:rPr>
    </w:lvl>
  </w:abstractNum>
  <w:abstractNum w:abstractNumId="18">
    <w:nsid w:val="63156163"/>
    <w:multiLevelType w:val="multilevel"/>
    <w:tmpl w:val="63156163"/>
    <w:lvl w:ilvl="0" w:tentative="0">
      <w:start w:val="1"/>
      <w:numFmt w:val="upperLetter"/>
      <w:pStyle w:val="9"/>
      <w:suff w:val="nothing"/>
      <w:lvlText w:val="%1 "/>
      <w:lvlJc w:val="left"/>
      <w:pPr>
        <w:ind w:left="0" w:firstLine="0"/>
      </w:pPr>
      <w:rPr>
        <w:rFonts w:hint="default" w:ascii="微软雅黑" w:hAnsi="Book Antiqua" w:eastAsia="微软雅黑" w:cs="Book Antiqua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10"/>
      <w:suff w:val="nothing"/>
      <w:lvlText w:val="%1.%2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11"/>
      <w:suff w:val="nothing"/>
      <w:lvlText w:val="%1.%2.%3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32"/>
        <w:szCs w:val="32"/>
        <w:vertAlign w:val="baseline"/>
      </w:rPr>
    </w:lvl>
    <w:lvl w:ilvl="3" w:tentative="0">
      <w:start w:val="1"/>
      <w:numFmt w:val="decimal"/>
      <w:suff w:val="nothing"/>
      <w:lvlText w:val="%1.%2.%3.%4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28"/>
        <w:szCs w:val="28"/>
        <w:vertAlign w:val="baseline"/>
      </w:rPr>
    </w:lvl>
    <w:lvl w:ilvl="4" w:tentative="0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24"/>
        <w:szCs w:val="24"/>
        <w:vertAlign w:val="baseline"/>
      </w:rPr>
    </w:lvl>
    <w:lvl w:ilvl="5" w:tentative="0">
      <w:start w:val="1"/>
      <w:numFmt w:val="decimal"/>
      <w:lvlText w:val="步骤 %6"/>
      <w:lvlJc w:val="right"/>
      <w:pPr>
        <w:tabs>
          <w:tab w:val="left" w:pos="1701"/>
        </w:tabs>
        <w:ind w:left="1701" w:hanging="159"/>
      </w:pPr>
      <w:rPr>
        <w:rFonts w:hint="default" w:ascii="微软雅黑" w:hAnsi="Book Antiqua" w:eastAsia="微软雅黑" w:cs="微软雅黑"/>
        <w:b w:val="0"/>
        <w:bCs/>
        <w:i w:val="0"/>
        <w:iCs w:val="0"/>
        <w:sz w:val="18"/>
        <w:szCs w:val="18"/>
        <w:u w:val="none"/>
      </w:rPr>
    </w:lvl>
    <w:lvl w:ilvl="6" w:tentative="0">
      <w:start w:val="1"/>
      <w:numFmt w:val="decimal"/>
      <w:lvlText w:val="%7."/>
      <w:lvlJc w:val="left"/>
      <w:pPr>
        <w:tabs>
          <w:tab w:val="left" w:pos="2126"/>
        </w:tabs>
        <w:ind w:left="2126" w:hanging="425"/>
      </w:pPr>
      <w:rPr>
        <w:rFonts w:hint="default" w:ascii="微软雅黑" w:hAnsi="微软雅黑" w:cs="微软雅黑"/>
        <w:b w:val="0"/>
        <w:bCs/>
        <w:i w:val="0"/>
        <w:iCs w:val="0"/>
        <w:color w:val="auto"/>
        <w:sz w:val="18"/>
        <w:szCs w:val="18"/>
      </w:rPr>
    </w:lvl>
    <w:lvl w:ilvl="7" w:tentative="0">
      <w:start w:val="1"/>
      <w:numFmt w:val="decimal"/>
      <w:lvlRestart w:val="1"/>
      <w:suff w:val="space"/>
      <w:lvlText w:val="图%1-%8"/>
      <w:lvlJc w:val="left"/>
      <w:pPr>
        <w:ind w:left="1701" w:firstLine="0"/>
      </w:pPr>
      <w:rPr>
        <w:rFonts w:hint="default" w:ascii="微软雅黑" w:hAnsi="微软雅黑" w:eastAsia="微软雅黑" w:cs="Book Antiqua"/>
        <w:b w:val="0"/>
        <w:bCs/>
        <w:i w:val="0"/>
        <w:iCs w:val="0"/>
        <w:color w:val="0079C3"/>
        <w:sz w:val="18"/>
        <w:szCs w:val="18"/>
        <w:u w:val="none"/>
      </w:rPr>
    </w:lvl>
    <w:lvl w:ilvl="8" w:tentative="0">
      <w:start w:val="1"/>
      <w:numFmt w:val="decimal"/>
      <w:lvlRestart w:val="1"/>
      <w:suff w:val="space"/>
      <w:lvlText w:val="表%1-%9"/>
      <w:lvlJc w:val="left"/>
      <w:pPr>
        <w:ind w:left="1701" w:firstLine="0"/>
      </w:pPr>
      <w:rPr>
        <w:rFonts w:hint="default" w:ascii="微软雅黑" w:hAnsi="微软雅黑" w:eastAsia="微软雅黑" w:cs="Book Antiqua"/>
        <w:b w:val="0"/>
        <w:bCs/>
        <w:i w:val="0"/>
        <w:iCs w:val="0"/>
        <w:strike w:val="0"/>
        <w:dstrike w:val="0"/>
        <w:outline w:val="0"/>
        <w:shadow w:val="0"/>
        <w:emboss w:val="0"/>
        <w:imprint w:val="0"/>
        <w:color w:val="0079C3"/>
        <w:sz w:val="18"/>
        <w:szCs w:val="18"/>
        <w:vertAlign w:val="baseline"/>
      </w:rPr>
    </w:lvl>
  </w:abstractNum>
  <w:abstractNum w:abstractNumId="19">
    <w:nsid w:val="667437AC"/>
    <w:multiLevelType w:val="multilevel"/>
    <w:tmpl w:val="667437AC"/>
    <w:lvl w:ilvl="0" w:tentative="0">
      <w:start w:val="1"/>
      <w:numFmt w:val="bullet"/>
      <w:pStyle w:val="238"/>
      <w:lvlText w:val=""/>
      <w:lvlJc w:val="left"/>
      <w:pPr>
        <w:tabs>
          <w:tab w:val="left" w:pos="284"/>
        </w:tabs>
      </w:pPr>
      <w:rPr>
        <w:rFonts w:hint="default" w:ascii="Wingdings" w:hAnsi="Wingdings" w:cs="Wingdings"/>
        <w:position w:val="1"/>
        <w:sz w:val="13"/>
        <w:szCs w:val="13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20">
    <w:nsid w:val="6E230785"/>
    <w:multiLevelType w:val="multilevel"/>
    <w:tmpl w:val="6E230785"/>
    <w:lvl w:ilvl="0" w:tentative="0">
      <w:start w:val="1"/>
      <w:numFmt w:val="bullet"/>
      <w:pStyle w:val="187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微软雅黑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189"/>
      <w:lvlText w:val="%2."/>
      <w:lvlJc w:val="left"/>
      <w:pPr>
        <w:tabs>
          <w:tab w:val="left" w:pos="284"/>
        </w:tabs>
        <w:ind w:left="568" w:hanging="284"/>
      </w:pPr>
      <w:rPr>
        <w:rFonts w:hint="default" w:ascii="微软雅黑" w:hAnsi="微软雅黑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188"/>
      <w:lvlText w:val="−"/>
      <w:lvlJc w:val="left"/>
      <w:pPr>
        <w:tabs>
          <w:tab w:val="left" w:pos="568"/>
        </w:tabs>
        <w:ind w:left="568" w:hanging="284"/>
      </w:pPr>
      <w:rPr>
        <w:rFonts w:hint="default" w:ascii="微软雅黑" w:hAnsi="微软雅黑" w:cs="微软雅黑"/>
        <w:sz w:val="18"/>
        <w:szCs w:val="18"/>
      </w:rPr>
    </w:lvl>
    <w:lvl w:ilvl="3" w:tentative="0">
      <w:start w:val="1"/>
      <w:numFmt w:val="decimal"/>
      <w:pStyle w:val="190"/>
      <w:lvlText w:val="%4."/>
      <w:lvlJc w:val="left"/>
      <w:pPr>
        <w:tabs>
          <w:tab w:val="left" w:pos="284"/>
        </w:tabs>
        <w:ind w:left="568" w:hanging="284"/>
      </w:pPr>
      <w:rPr>
        <w:rFonts w:hint="default" w:ascii="微软雅黑" w:hAnsi="微软雅黑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191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微软雅黑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08"/>
      <w:lvlText w:val="%6."/>
      <w:lvlJc w:val="left"/>
      <w:pPr>
        <w:tabs>
          <w:tab w:val="left" w:pos="284"/>
        </w:tabs>
      </w:pPr>
      <w:rPr>
        <w:rFonts w:hint="default" w:ascii="微软雅黑" w:hAnsi="微软雅黑" w:cs="Book Antiqua"/>
        <w:color w:val="auto"/>
        <w:spacing w:val="0"/>
        <w:w w:val="100"/>
        <w:position w:val="1"/>
        <w:sz w:val="18"/>
        <w:szCs w:val="18"/>
      </w:rPr>
    </w:lvl>
    <w:lvl w:ilvl="6" w:tentative="0">
      <w:start w:val="1"/>
      <w:numFmt w:val="decimal"/>
      <w:pStyle w:val="239"/>
      <w:lvlText w:val="%7."/>
      <w:lvlJc w:val="left"/>
      <w:pPr>
        <w:tabs>
          <w:tab w:val="left" w:pos="0"/>
        </w:tabs>
      </w:pPr>
      <w:rPr>
        <w:rFonts w:hint="default" w:ascii="微软雅黑" w:hAnsi="微软雅黑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221"/>
      <w:lvlText w:val="%8."/>
      <w:lvlJc w:val="left"/>
      <w:pPr>
        <w:tabs>
          <w:tab w:val="left" w:pos="454"/>
        </w:tabs>
        <w:ind w:left="454" w:hanging="284"/>
      </w:pPr>
      <w:rPr>
        <w:rFonts w:hint="default" w:ascii="微软雅黑" w:hAnsi="微软雅黑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21">
    <w:nsid w:val="7F773C35"/>
    <w:multiLevelType w:val="multilevel"/>
    <w:tmpl w:val="7F773C35"/>
    <w:lvl w:ilvl="0" w:tentative="0">
      <w:start w:val="1"/>
      <w:numFmt w:val="decimal"/>
      <w:pStyle w:val="193"/>
      <w:lvlText w:val="%1."/>
      <w:lvlJc w:val="left"/>
      <w:pPr>
        <w:tabs>
          <w:tab w:val="left" w:pos="0"/>
        </w:tabs>
      </w:pPr>
      <w:rPr>
        <w:rFonts w:hint="default" w:ascii="微软雅黑" w:hAnsi="微软雅黑" w:cs="Book Antiqua"/>
        <w:b w:val="0"/>
        <w:bCs/>
        <w:i w:val="0"/>
        <w:iCs w:val="0"/>
        <w:sz w:val="18"/>
        <w:szCs w:val="18"/>
        <w:u w:val="none"/>
      </w:rPr>
    </w:lvl>
    <w:lvl w:ilvl="1" w:tentative="0">
      <w:start w:val="1"/>
      <w:numFmt w:val="lowerLetter"/>
      <w:pStyle w:val="194"/>
      <w:lvlText w:val="%2."/>
      <w:lvlJc w:val="left"/>
      <w:pPr>
        <w:tabs>
          <w:tab w:val="left" w:pos="425"/>
        </w:tabs>
        <w:ind w:left="425" w:firstLine="0"/>
      </w:pPr>
      <w:rPr>
        <w:rFonts w:hint="default" w:ascii="微软雅黑" w:hAnsi="微软雅黑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lowerRoman"/>
      <w:pStyle w:val="195"/>
      <w:lvlText w:val="%3."/>
      <w:lvlJc w:val="left"/>
      <w:pPr>
        <w:tabs>
          <w:tab w:val="left" w:pos="850"/>
        </w:tabs>
        <w:ind w:left="850" w:firstLine="0"/>
      </w:pPr>
      <w:rPr>
        <w:rFonts w:hint="default" w:ascii="微软雅黑" w:hAnsi="微软雅黑" w:cs="Book Antiqua"/>
        <w:b w:val="0"/>
        <w:bCs/>
        <w:i w:val="0"/>
        <w:iCs w:val="0"/>
        <w:sz w:val="18"/>
        <w:szCs w:val="18"/>
        <w:u w:val="none"/>
      </w:rPr>
    </w:lvl>
    <w:lvl w:ilvl="3" w:tentative="0">
      <w:start w:val="1"/>
      <w:numFmt w:val="decimal"/>
      <w:pStyle w:val="196"/>
      <w:lvlText w:val="%4)"/>
      <w:lvlJc w:val="left"/>
      <w:pPr>
        <w:tabs>
          <w:tab w:val="left" w:pos="1275"/>
        </w:tabs>
        <w:ind w:left="1275" w:firstLine="0"/>
      </w:pPr>
      <w:rPr>
        <w:rFonts w:hint="default" w:ascii="微软雅黑" w:hAnsi="微软雅黑" w:cs="Book Antiqua"/>
        <w:b w:val="0"/>
        <w:bCs/>
        <w:i w:val="0"/>
        <w:iCs w:val="0"/>
        <w:sz w:val="18"/>
        <w:szCs w:val="18"/>
        <w:u w:val="none"/>
      </w:rPr>
    </w:lvl>
    <w:lvl w:ilvl="4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8" w:tentative="0">
      <w:start w:val="1"/>
      <w:numFmt w:val="decimal"/>
      <w:lvlRestart w:val="0"/>
      <w:lvlText w:val="%9."/>
      <w:lvlJc w:val="left"/>
      <w:pPr>
        <w:tabs>
          <w:tab w:val="left" w:pos="284"/>
        </w:tabs>
        <w:ind w:left="284" w:hanging="284"/>
      </w:pPr>
      <w:rPr>
        <w:rFonts w:hint="eastAsia"/>
      </w:rPr>
    </w:lvl>
  </w:abstractNum>
  <w:num w:numId="1">
    <w:abstractNumId w:val="18"/>
  </w:num>
  <w:num w:numId="2">
    <w:abstractNumId w:val="4"/>
  </w:num>
  <w:num w:numId="3">
    <w:abstractNumId w:val="6"/>
  </w:num>
  <w:num w:numId="4">
    <w:abstractNumId w:val="9"/>
  </w:num>
  <w:num w:numId="5">
    <w:abstractNumId w:val="10"/>
  </w:num>
  <w:num w:numId="6">
    <w:abstractNumId w:val="7"/>
  </w:num>
  <w:num w:numId="7">
    <w:abstractNumId w:val="3"/>
  </w:num>
  <w:num w:numId="8">
    <w:abstractNumId w:val="8"/>
  </w:num>
  <w:num w:numId="9">
    <w:abstractNumId w:val="5"/>
  </w:num>
  <w:num w:numId="10">
    <w:abstractNumId w:val="2"/>
  </w:num>
  <w:num w:numId="11">
    <w:abstractNumId w:val="1"/>
  </w:num>
  <w:num w:numId="12">
    <w:abstractNumId w:val="13"/>
  </w:num>
  <w:num w:numId="13">
    <w:abstractNumId w:val="14"/>
  </w:num>
  <w:num w:numId="14">
    <w:abstractNumId w:val="20"/>
  </w:num>
  <w:num w:numId="15">
    <w:abstractNumId w:val="21"/>
  </w:num>
  <w:num w:numId="16">
    <w:abstractNumId w:val="11"/>
  </w:num>
  <w:num w:numId="17">
    <w:abstractNumId w:val="12"/>
  </w:num>
  <w:num w:numId="18">
    <w:abstractNumId w:val="15"/>
  </w:num>
  <w:num w:numId="19">
    <w:abstractNumId w:val="16"/>
  </w:num>
  <w:num w:numId="20">
    <w:abstractNumId w:val="19"/>
  </w:num>
  <w:num w:numId="21">
    <w:abstractNumId w:val="17"/>
  </w:num>
  <w:num w:numId="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bordersDoNotSurroundHeader w:val="0"/>
  <w:bordersDoNotSurroundFooter w:val="0"/>
  <w:documentProtection w:edit="readOnly"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4YjgzMDFjNWE2MDk2NzU0MDcyODc2NmM2NGNlZTQifQ=="/>
  </w:docVars>
  <w:rsids>
    <w:rsidRoot w:val="006F19A1"/>
    <w:rsid w:val="000305F5"/>
    <w:rsid w:val="000530AC"/>
    <w:rsid w:val="000B2652"/>
    <w:rsid w:val="000C002F"/>
    <w:rsid w:val="00157DC5"/>
    <w:rsid w:val="001B09F9"/>
    <w:rsid w:val="001B1DF5"/>
    <w:rsid w:val="001D188F"/>
    <w:rsid w:val="001D3054"/>
    <w:rsid w:val="001E69CA"/>
    <w:rsid w:val="00251B11"/>
    <w:rsid w:val="00267681"/>
    <w:rsid w:val="002B0FAB"/>
    <w:rsid w:val="002C5BBC"/>
    <w:rsid w:val="002C76BE"/>
    <w:rsid w:val="003405A1"/>
    <w:rsid w:val="00346637"/>
    <w:rsid w:val="00360132"/>
    <w:rsid w:val="00376ED7"/>
    <w:rsid w:val="003C392B"/>
    <w:rsid w:val="003D5166"/>
    <w:rsid w:val="003F33ED"/>
    <w:rsid w:val="00440068"/>
    <w:rsid w:val="00442E5D"/>
    <w:rsid w:val="004608D6"/>
    <w:rsid w:val="00492822"/>
    <w:rsid w:val="004D5EC9"/>
    <w:rsid w:val="004E517B"/>
    <w:rsid w:val="00507D7B"/>
    <w:rsid w:val="005168AF"/>
    <w:rsid w:val="0052347F"/>
    <w:rsid w:val="005303F0"/>
    <w:rsid w:val="0055267E"/>
    <w:rsid w:val="005B1932"/>
    <w:rsid w:val="00617B61"/>
    <w:rsid w:val="006366F6"/>
    <w:rsid w:val="00656644"/>
    <w:rsid w:val="0066241E"/>
    <w:rsid w:val="00690A6D"/>
    <w:rsid w:val="00693489"/>
    <w:rsid w:val="006A2751"/>
    <w:rsid w:val="006B4173"/>
    <w:rsid w:val="006D34C0"/>
    <w:rsid w:val="006F19A1"/>
    <w:rsid w:val="007434F3"/>
    <w:rsid w:val="00745614"/>
    <w:rsid w:val="00772C83"/>
    <w:rsid w:val="00783129"/>
    <w:rsid w:val="0079170B"/>
    <w:rsid w:val="00795816"/>
    <w:rsid w:val="007C526D"/>
    <w:rsid w:val="007D27FE"/>
    <w:rsid w:val="00804B18"/>
    <w:rsid w:val="00823CCE"/>
    <w:rsid w:val="00832CE5"/>
    <w:rsid w:val="0083322A"/>
    <w:rsid w:val="00851E51"/>
    <w:rsid w:val="00875174"/>
    <w:rsid w:val="00877781"/>
    <w:rsid w:val="008867BD"/>
    <w:rsid w:val="00892416"/>
    <w:rsid w:val="008B10F9"/>
    <w:rsid w:val="008C3E93"/>
    <w:rsid w:val="008F7A5A"/>
    <w:rsid w:val="00963753"/>
    <w:rsid w:val="009B4DF1"/>
    <w:rsid w:val="009C62E6"/>
    <w:rsid w:val="009E38B1"/>
    <w:rsid w:val="009F4008"/>
    <w:rsid w:val="00A0298D"/>
    <w:rsid w:val="00A10B0A"/>
    <w:rsid w:val="00A30DAD"/>
    <w:rsid w:val="00A42D69"/>
    <w:rsid w:val="00A47AAB"/>
    <w:rsid w:val="00A52EA4"/>
    <w:rsid w:val="00A72945"/>
    <w:rsid w:val="00A8153F"/>
    <w:rsid w:val="00A95A9A"/>
    <w:rsid w:val="00AB0564"/>
    <w:rsid w:val="00AB76B7"/>
    <w:rsid w:val="00AD0962"/>
    <w:rsid w:val="00AE150E"/>
    <w:rsid w:val="00B33523"/>
    <w:rsid w:val="00B37723"/>
    <w:rsid w:val="00B76E9B"/>
    <w:rsid w:val="00B8339F"/>
    <w:rsid w:val="00B90B26"/>
    <w:rsid w:val="00B91ADE"/>
    <w:rsid w:val="00BB403D"/>
    <w:rsid w:val="00BD2359"/>
    <w:rsid w:val="00BD25F6"/>
    <w:rsid w:val="00C00D09"/>
    <w:rsid w:val="00C123C3"/>
    <w:rsid w:val="00C51078"/>
    <w:rsid w:val="00C51EED"/>
    <w:rsid w:val="00C80795"/>
    <w:rsid w:val="00CD6163"/>
    <w:rsid w:val="00CD6D7F"/>
    <w:rsid w:val="00CD7187"/>
    <w:rsid w:val="00CE6063"/>
    <w:rsid w:val="00CE6730"/>
    <w:rsid w:val="00D24F82"/>
    <w:rsid w:val="00D5447C"/>
    <w:rsid w:val="00D72C59"/>
    <w:rsid w:val="00DF19FE"/>
    <w:rsid w:val="00DF7682"/>
    <w:rsid w:val="00E02867"/>
    <w:rsid w:val="00E33136"/>
    <w:rsid w:val="00E627CD"/>
    <w:rsid w:val="00E654D8"/>
    <w:rsid w:val="00E76FCD"/>
    <w:rsid w:val="00E90D22"/>
    <w:rsid w:val="00EB1BF9"/>
    <w:rsid w:val="00EB2D02"/>
    <w:rsid w:val="00EB2F2D"/>
    <w:rsid w:val="00EF3204"/>
    <w:rsid w:val="00F17951"/>
    <w:rsid w:val="00F22A4A"/>
    <w:rsid w:val="00F62BE1"/>
    <w:rsid w:val="00F74CAA"/>
    <w:rsid w:val="00F75A2C"/>
    <w:rsid w:val="00FC06DE"/>
    <w:rsid w:val="00FD697B"/>
    <w:rsid w:val="00FD6989"/>
    <w:rsid w:val="01205D5C"/>
    <w:rsid w:val="012A6C8B"/>
    <w:rsid w:val="01323CE1"/>
    <w:rsid w:val="01C54B55"/>
    <w:rsid w:val="01E66FA5"/>
    <w:rsid w:val="01F77D17"/>
    <w:rsid w:val="025A18F7"/>
    <w:rsid w:val="026659F0"/>
    <w:rsid w:val="02E4100B"/>
    <w:rsid w:val="0321564B"/>
    <w:rsid w:val="03ED4EE1"/>
    <w:rsid w:val="041D2A27"/>
    <w:rsid w:val="04213C80"/>
    <w:rsid w:val="04667291"/>
    <w:rsid w:val="04C1727B"/>
    <w:rsid w:val="04E55253"/>
    <w:rsid w:val="04F637CA"/>
    <w:rsid w:val="05096B07"/>
    <w:rsid w:val="055204AE"/>
    <w:rsid w:val="057766E3"/>
    <w:rsid w:val="057A17B3"/>
    <w:rsid w:val="059B3E41"/>
    <w:rsid w:val="06386CDC"/>
    <w:rsid w:val="066310BD"/>
    <w:rsid w:val="08332819"/>
    <w:rsid w:val="084A6C12"/>
    <w:rsid w:val="088F1AEF"/>
    <w:rsid w:val="09287EA3"/>
    <w:rsid w:val="0A13335B"/>
    <w:rsid w:val="0A404968"/>
    <w:rsid w:val="0A8F21F8"/>
    <w:rsid w:val="0AE41BA8"/>
    <w:rsid w:val="0B0D4B65"/>
    <w:rsid w:val="0B5F56D3"/>
    <w:rsid w:val="0B7F1677"/>
    <w:rsid w:val="0BD57F29"/>
    <w:rsid w:val="0BF20F5E"/>
    <w:rsid w:val="0C232298"/>
    <w:rsid w:val="0C711C4E"/>
    <w:rsid w:val="0C825B1D"/>
    <w:rsid w:val="0CA535B9"/>
    <w:rsid w:val="0CC8667D"/>
    <w:rsid w:val="0CFA1B57"/>
    <w:rsid w:val="0D1B1ACD"/>
    <w:rsid w:val="0D305579"/>
    <w:rsid w:val="0D892E79"/>
    <w:rsid w:val="0DAB6C1F"/>
    <w:rsid w:val="0DE42660"/>
    <w:rsid w:val="0E107158"/>
    <w:rsid w:val="0E526682"/>
    <w:rsid w:val="0E5D18A3"/>
    <w:rsid w:val="0E670116"/>
    <w:rsid w:val="0E6C0137"/>
    <w:rsid w:val="0EB97327"/>
    <w:rsid w:val="0EBC558F"/>
    <w:rsid w:val="0F7228EC"/>
    <w:rsid w:val="0F751969"/>
    <w:rsid w:val="0F7A2A7A"/>
    <w:rsid w:val="0FD11C4C"/>
    <w:rsid w:val="0FDA5824"/>
    <w:rsid w:val="0FF54973"/>
    <w:rsid w:val="10914580"/>
    <w:rsid w:val="10AD0C8E"/>
    <w:rsid w:val="10AD3A9D"/>
    <w:rsid w:val="115F05D9"/>
    <w:rsid w:val="11621A79"/>
    <w:rsid w:val="116A4DD1"/>
    <w:rsid w:val="119105B0"/>
    <w:rsid w:val="11D4392D"/>
    <w:rsid w:val="11E4732B"/>
    <w:rsid w:val="121A2353"/>
    <w:rsid w:val="12812334"/>
    <w:rsid w:val="12B74046"/>
    <w:rsid w:val="138D4BD8"/>
    <w:rsid w:val="13A10F7E"/>
    <w:rsid w:val="13C678E2"/>
    <w:rsid w:val="13EE3A98"/>
    <w:rsid w:val="14975EDD"/>
    <w:rsid w:val="15C70A44"/>
    <w:rsid w:val="15CE2D85"/>
    <w:rsid w:val="15D77B87"/>
    <w:rsid w:val="160D678D"/>
    <w:rsid w:val="161E553F"/>
    <w:rsid w:val="16556050"/>
    <w:rsid w:val="167762DA"/>
    <w:rsid w:val="168C1346"/>
    <w:rsid w:val="16CC4115"/>
    <w:rsid w:val="16F45CCE"/>
    <w:rsid w:val="1764520D"/>
    <w:rsid w:val="17BB7AD2"/>
    <w:rsid w:val="17D12978"/>
    <w:rsid w:val="18085202"/>
    <w:rsid w:val="18622CA6"/>
    <w:rsid w:val="186D58D3"/>
    <w:rsid w:val="18784278"/>
    <w:rsid w:val="18A8690B"/>
    <w:rsid w:val="18C64FE3"/>
    <w:rsid w:val="19250D50"/>
    <w:rsid w:val="19280EDD"/>
    <w:rsid w:val="192D0BBE"/>
    <w:rsid w:val="19EE47F1"/>
    <w:rsid w:val="1A375E30"/>
    <w:rsid w:val="1A4A2E5C"/>
    <w:rsid w:val="1A586B67"/>
    <w:rsid w:val="1A8F4567"/>
    <w:rsid w:val="1AC217DA"/>
    <w:rsid w:val="1B51706E"/>
    <w:rsid w:val="1B5B2EEE"/>
    <w:rsid w:val="1B8A679C"/>
    <w:rsid w:val="1C330D78"/>
    <w:rsid w:val="1C395ACC"/>
    <w:rsid w:val="1C48495D"/>
    <w:rsid w:val="1C853F45"/>
    <w:rsid w:val="1C8A66C6"/>
    <w:rsid w:val="1CF16049"/>
    <w:rsid w:val="1CF4745C"/>
    <w:rsid w:val="1CFD15F4"/>
    <w:rsid w:val="1DE73543"/>
    <w:rsid w:val="1E1D648C"/>
    <w:rsid w:val="1E306336"/>
    <w:rsid w:val="1E373A2C"/>
    <w:rsid w:val="1E866ABF"/>
    <w:rsid w:val="1F0662FF"/>
    <w:rsid w:val="1F0A4FE7"/>
    <w:rsid w:val="1F9B556D"/>
    <w:rsid w:val="1FBE34A9"/>
    <w:rsid w:val="1FCC6816"/>
    <w:rsid w:val="1FDE2C12"/>
    <w:rsid w:val="1FEA26D0"/>
    <w:rsid w:val="201C373B"/>
    <w:rsid w:val="20401CAF"/>
    <w:rsid w:val="20477762"/>
    <w:rsid w:val="20831A0C"/>
    <w:rsid w:val="208732AA"/>
    <w:rsid w:val="20933AFD"/>
    <w:rsid w:val="20D322F2"/>
    <w:rsid w:val="211F62BF"/>
    <w:rsid w:val="212E1977"/>
    <w:rsid w:val="21765FC8"/>
    <w:rsid w:val="222039B6"/>
    <w:rsid w:val="225A33A5"/>
    <w:rsid w:val="23055DEB"/>
    <w:rsid w:val="236A5344"/>
    <w:rsid w:val="23F46EA8"/>
    <w:rsid w:val="240115C5"/>
    <w:rsid w:val="24107E86"/>
    <w:rsid w:val="24A305A5"/>
    <w:rsid w:val="2529508C"/>
    <w:rsid w:val="254479BB"/>
    <w:rsid w:val="2561056D"/>
    <w:rsid w:val="25AB3597"/>
    <w:rsid w:val="2641412A"/>
    <w:rsid w:val="26577ABF"/>
    <w:rsid w:val="26730ADD"/>
    <w:rsid w:val="274B3934"/>
    <w:rsid w:val="27971EF6"/>
    <w:rsid w:val="284878AD"/>
    <w:rsid w:val="28C55C55"/>
    <w:rsid w:val="29030196"/>
    <w:rsid w:val="2964062C"/>
    <w:rsid w:val="29776717"/>
    <w:rsid w:val="29915199"/>
    <w:rsid w:val="29D82B13"/>
    <w:rsid w:val="29E52B9D"/>
    <w:rsid w:val="29F90C79"/>
    <w:rsid w:val="2A1F4553"/>
    <w:rsid w:val="2A2E29E8"/>
    <w:rsid w:val="2A573CED"/>
    <w:rsid w:val="2A9C7FA1"/>
    <w:rsid w:val="2AA44A58"/>
    <w:rsid w:val="2AA86705"/>
    <w:rsid w:val="2B934963"/>
    <w:rsid w:val="2BBC6A07"/>
    <w:rsid w:val="2BDD785A"/>
    <w:rsid w:val="2BE664C3"/>
    <w:rsid w:val="2BF2330B"/>
    <w:rsid w:val="2C4264B9"/>
    <w:rsid w:val="2C6B7EB8"/>
    <w:rsid w:val="2C7A26E2"/>
    <w:rsid w:val="2D08580B"/>
    <w:rsid w:val="2DD218DC"/>
    <w:rsid w:val="2DEA1B84"/>
    <w:rsid w:val="2E15301C"/>
    <w:rsid w:val="2E3B1720"/>
    <w:rsid w:val="2E7C35D5"/>
    <w:rsid w:val="2EE60B1B"/>
    <w:rsid w:val="2F1D35DB"/>
    <w:rsid w:val="2F4E6DC2"/>
    <w:rsid w:val="2F68199D"/>
    <w:rsid w:val="2F8336E1"/>
    <w:rsid w:val="2F921BE0"/>
    <w:rsid w:val="2FC2164C"/>
    <w:rsid w:val="2FCA0869"/>
    <w:rsid w:val="2FF63FA8"/>
    <w:rsid w:val="3025423E"/>
    <w:rsid w:val="30452CCD"/>
    <w:rsid w:val="308A0377"/>
    <w:rsid w:val="30BB3283"/>
    <w:rsid w:val="30DE27BB"/>
    <w:rsid w:val="31605B7D"/>
    <w:rsid w:val="31EA0E3F"/>
    <w:rsid w:val="31FA0968"/>
    <w:rsid w:val="3232786A"/>
    <w:rsid w:val="323B33BA"/>
    <w:rsid w:val="324C2A61"/>
    <w:rsid w:val="324C663F"/>
    <w:rsid w:val="32696CB3"/>
    <w:rsid w:val="328024BD"/>
    <w:rsid w:val="32975E02"/>
    <w:rsid w:val="32C335E0"/>
    <w:rsid w:val="32E53234"/>
    <w:rsid w:val="32F83D6F"/>
    <w:rsid w:val="33256571"/>
    <w:rsid w:val="33413D41"/>
    <w:rsid w:val="33727DEA"/>
    <w:rsid w:val="33A6700D"/>
    <w:rsid w:val="33E03E90"/>
    <w:rsid w:val="33E52369"/>
    <w:rsid w:val="343036C9"/>
    <w:rsid w:val="34394463"/>
    <w:rsid w:val="34485CF2"/>
    <w:rsid w:val="34CD05B2"/>
    <w:rsid w:val="34D34116"/>
    <w:rsid w:val="34EE7FF5"/>
    <w:rsid w:val="34F66653"/>
    <w:rsid w:val="35AF57BD"/>
    <w:rsid w:val="35BA245F"/>
    <w:rsid w:val="35DA3E68"/>
    <w:rsid w:val="36364AA2"/>
    <w:rsid w:val="36965B9D"/>
    <w:rsid w:val="37031DE8"/>
    <w:rsid w:val="37125668"/>
    <w:rsid w:val="371357EA"/>
    <w:rsid w:val="37C11F1E"/>
    <w:rsid w:val="38052728"/>
    <w:rsid w:val="383218F5"/>
    <w:rsid w:val="386029D3"/>
    <w:rsid w:val="38B85C90"/>
    <w:rsid w:val="38D22F82"/>
    <w:rsid w:val="391A5626"/>
    <w:rsid w:val="392568B6"/>
    <w:rsid w:val="3999742B"/>
    <w:rsid w:val="39BC767C"/>
    <w:rsid w:val="3A4A3843"/>
    <w:rsid w:val="3A5024A3"/>
    <w:rsid w:val="3A521C70"/>
    <w:rsid w:val="3A541FF7"/>
    <w:rsid w:val="3AC4344A"/>
    <w:rsid w:val="3B392F9B"/>
    <w:rsid w:val="3B561D9F"/>
    <w:rsid w:val="3B9A734F"/>
    <w:rsid w:val="3BD60A42"/>
    <w:rsid w:val="3BDC22A4"/>
    <w:rsid w:val="3CCE25B2"/>
    <w:rsid w:val="3CFE0FF2"/>
    <w:rsid w:val="3CFE449C"/>
    <w:rsid w:val="3D103806"/>
    <w:rsid w:val="3D104D10"/>
    <w:rsid w:val="3D6213C4"/>
    <w:rsid w:val="3D837C6E"/>
    <w:rsid w:val="3DB829A4"/>
    <w:rsid w:val="3DD575A8"/>
    <w:rsid w:val="3E1D0E70"/>
    <w:rsid w:val="3E595D01"/>
    <w:rsid w:val="3E65226D"/>
    <w:rsid w:val="3E9C3E09"/>
    <w:rsid w:val="3EA11583"/>
    <w:rsid w:val="3FD01D4C"/>
    <w:rsid w:val="40227C45"/>
    <w:rsid w:val="404B0E09"/>
    <w:rsid w:val="40664832"/>
    <w:rsid w:val="40905D53"/>
    <w:rsid w:val="40A820C4"/>
    <w:rsid w:val="40D411AE"/>
    <w:rsid w:val="40FB7670"/>
    <w:rsid w:val="41424513"/>
    <w:rsid w:val="418E0DEE"/>
    <w:rsid w:val="41A254D5"/>
    <w:rsid w:val="41EA037B"/>
    <w:rsid w:val="42292538"/>
    <w:rsid w:val="422E312E"/>
    <w:rsid w:val="425515EC"/>
    <w:rsid w:val="42D0133A"/>
    <w:rsid w:val="42D57A4D"/>
    <w:rsid w:val="430B26E7"/>
    <w:rsid w:val="432B1D63"/>
    <w:rsid w:val="436002DB"/>
    <w:rsid w:val="4376003C"/>
    <w:rsid w:val="439E42E3"/>
    <w:rsid w:val="449141C5"/>
    <w:rsid w:val="44C86EBD"/>
    <w:rsid w:val="44E1392E"/>
    <w:rsid w:val="44FA379B"/>
    <w:rsid w:val="45192C6B"/>
    <w:rsid w:val="453E1E32"/>
    <w:rsid w:val="45567CA1"/>
    <w:rsid w:val="457C2402"/>
    <w:rsid w:val="46267925"/>
    <w:rsid w:val="46893FFF"/>
    <w:rsid w:val="469B2D5C"/>
    <w:rsid w:val="46EB3CE3"/>
    <w:rsid w:val="46F778B6"/>
    <w:rsid w:val="471814B5"/>
    <w:rsid w:val="47367762"/>
    <w:rsid w:val="474E06BD"/>
    <w:rsid w:val="47666358"/>
    <w:rsid w:val="4784355D"/>
    <w:rsid w:val="47A90057"/>
    <w:rsid w:val="47AB43B4"/>
    <w:rsid w:val="47BB1907"/>
    <w:rsid w:val="47BC3199"/>
    <w:rsid w:val="47E04ECA"/>
    <w:rsid w:val="47FF1FAC"/>
    <w:rsid w:val="49351245"/>
    <w:rsid w:val="49400F1B"/>
    <w:rsid w:val="49415E3C"/>
    <w:rsid w:val="494758FA"/>
    <w:rsid w:val="498B69AF"/>
    <w:rsid w:val="49A565E2"/>
    <w:rsid w:val="49CB29C6"/>
    <w:rsid w:val="4A1D48B6"/>
    <w:rsid w:val="4A361719"/>
    <w:rsid w:val="4AA1448E"/>
    <w:rsid w:val="4AD52740"/>
    <w:rsid w:val="4B2D41FE"/>
    <w:rsid w:val="4B3A2B43"/>
    <w:rsid w:val="4BA37BA4"/>
    <w:rsid w:val="4BAB75DD"/>
    <w:rsid w:val="4C00599E"/>
    <w:rsid w:val="4C4F0E68"/>
    <w:rsid w:val="4C7B3D7F"/>
    <w:rsid w:val="4C932723"/>
    <w:rsid w:val="4CAF130F"/>
    <w:rsid w:val="4CBE68D6"/>
    <w:rsid w:val="4D383891"/>
    <w:rsid w:val="4D495126"/>
    <w:rsid w:val="4D4F090D"/>
    <w:rsid w:val="4D6F6618"/>
    <w:rsid w:val="4DCC55AF"/>
    <w:rsid w:val="4DE80F7C"/>
    <w:rsid w:val="4E4A4E6B"/>
    <w:rsid w:val="4E4D15C4"/>
    <w:rsid w:val="4E6A1D33"/>
    <w:rsid w:val="4E7B5211"/>
    <w:rsid w:val="4E8E48FC"/>
    <w:rsid w:val="4E9B03C6"/>
    <w:rsid w:val="4EA8070C"/>
    <w:rsid w:val="4EAC1FAA"/>
    <w:rsid w:val="4ED80FF1"/>
    <w:rsid w:val="4F4475B6"/>
    <w:rsid w:val="4F5E7ED6"/>
    <w:rsid w:val="4F5F701C"/>
    <w:rsid w:val="4F9C201E"/>
    <w:rsid w:val="4FBC621D"/>
    <w:rsid w:val="4FF754A7"/>
    <w:rsid w:val="502142D2"/>
    <w:rsid w:val="50744D49"/>
    <w:rsid w:val="51835FDA"/>
    <w:rsid w:val="51F540FA"/>
    <w:rsid w:val="52AA302D"/>
    <w:rsid w:val="52C232CE"/>
    <w:rsid w:val="52E72E92"/>
    <w:rsid w:val="53431F26"/>
    <w:rsid w:val="534C78B7"/>
    <w:rsid w:val="538E1C7E"/>
    <w:rsid w:val="54493DF7"/>
    <w:rsid w:val="54CD6319"/>
    <w:rsid w:val="55586381"/>
    <w:rsid w:val="55846823"/>
    <w:rsid w:val="558570B1"/>
    <w:rsid w:val="558A2919"/>
    <w:rsid w:val="558C043F"/>
    <w:rsid w:val="55CF28C2"/>
    <w:rsid w:val="55D02A22"/>
    <w:rsid w:val="55F32EDB"/>
    <w:rsid w:val="56241FDF"/>
    <w:rsid w:val="5638698C"/>
    <w:rsid w:val="563D75FD"/>
    <w:rsid w:val="57566F57"/>
    <w:rsid w:val="576077E8"/>
    <w:rsid w:val="5789665D"/>
    <w:rsid w:val="57E75E01"/>
    <w:rsid w:val="58610B6F"/>
    <w:rsid w:val="5862192B"/>
    <w:rsid w:val="58625F36"/>
    <w:rsid w:val="59605E22"/>
    <w:rsid w:val="596516D3"/>
    <w:rsid w:val="597E09E7"/>
    <w:rsid w:val="598076D9"/>
    <w:rsid w:val="598D29D8"/>
    <w:rsid w:val="599042AB"/>
    <w:rsid w:val="59C20D97"/>
    <w:rsid w:val="5A317807"/>
    <w:rsid w:val="5A604A46"/>
    <w:rsid w:val="5A6E45B7"/>
    <w:rsid w:val="5A830926"/>
    <w:rsid w:val="5AA47FD9"/>
    <w:rsid w:val="5AC779B0"/>
    <w:rsid w:val="5AD867BF"/>
    <w:rsid w:val="5AEA4451"/>
    <w:rsid w:val="5B615ECA"/>
    <w:rsid w:val="5B67088B"/>
    <w:rsid w:val="5B7A6F8C"/>
    <w:rsid w:val="5B9F0EBF"/>
    <w:rsid w:val="5BE329FD"/>
    <w:rsid w:val="5BEA2363"/>
    <w:rsid w:val="5C166CD7"/>
    <w:rsid w:val="5C2B6727"/>
    <w:rsid w:val="5C831B90"/>
    <w:rsid w:val="5C9C5230"/>
    <w:rsid w:val="5CD1288E"/>
    <w:rsid w:val="5D072DE3"/>
    <w:rsid w:val="5D1C6901"/>
    <w:rsid w:val="5D2B6790"/>
    <w:rsid w:val="5DA776FB"/>
    <w:rsid w:val="5E14592A"/>
    <w:rsid w:val="5E192E87"/>
    <w:rsid w:val="5E60506D"/>
    <w:rsid w:val="5EC515AE"/>
    <w:rsid w:val="5EDF7832"/>
    <w:rsid w:val="5EE8596E"/>
    <w:rsid w:val="5F894ADF"/>
    <w:rsid w:val="5FAE5456"/>
    <w:rsid w:val="6075007E"/>
    <w:rsid w:val="60806DF2"/>
    <w:rsid w:val="60854874"/>
    <w:rsid w:val="61617F47"/>
    <w:rsid w:val="61B94FDB"/>
    <w:rsid w:val="61E15FB7"/>
    <w:rsid w:val="62157A0E"/>
    <w:rsid w:val="62170669"/>
    <w:rsid w:val="625C2DAA"/>
    <w:rsid w:val="62653748"/>
    <w:rsid w:val="62B36ABC"/>
    <w:rsid w:val="630C1FED"/>
    <w:rsid w:val="633642EE"/>
    <w:rsid w:val="63A7261D"/>
    <w:rsid w:val="64165806"/>
    <w:rsid w:val="641937E6"/>
    <w:rsid w:val="65C93089"/>
    <w:rsid w:val="669E3A39"/>
    <w:rsid w:val="66AF3F8D"/>
    <w:rsid w:val="66D841F4"/>
    <w:rsid w:val="670E5253"/>
    <w:rsid w:val="673B17DC"/>
    <w:rsid w:val="675543BA"/>
    <w:rsid w:val="67577880"/>
    <w:rsid w:val="67581131"/>
    <w:rsid w:val="67664ACB"/>
    <w:rsid w:val="678600AA"/>
    <w:rsid w:val="67E313D0"/>
    <w:rsid w:val="67EC2FBF"/>
    <w:rsid w:val="68296AD7"/>
    <w:rsid w:val="68354966"/>
    <w:rsid w:val="686E7DE1"/>
    <w:rsid w:val="690C780D"/>
    <w:rsid w:val="69213B9E"/>
    <w:rsid w:val="69450BD9"/>
    <w:rsid w:val="69C935B8"/>
    <w:rsid w:val="6A45605E"/>
    <w:rsid w:val="6A79693A"/>
    <w:rsid w:val="6AAF52B8"/>
    <w:rsid w:val="6AB75B07"/>
    <w:rsid w:val="6AD20B92"/>
    <w:rsid w:val="6AEA1A38"/>
    <w:rsid w:val="6AEB57B0"/>
    <w:rsid w:val="6B3351F9"/>
    <w:rsid w:val="6B5E5F82"/>
    <w:rsid w:val="6BB81B36"/>
    <w:rsid w:val="6BD85D34"/>
    <w:rsid w:val="6BEE710D"/>
    <w:rsid w:val="6C046B2A"/>
    <w:rsid w:val="6C193DAD"/>
    <w:rsid w:val="6C554A5F"/>
    <w:rsid w:val="6C6E4D08"/>
    <w:rsid w:val="6C755911"/>
    <w:rsid w:val="6CC05ED3"/>
    <w:rsid w:val="6CFF4B44"/>
    <w:rsid w:val="6D384D28"/>
    <w:rsid w:val="6D5F4871"/>
    <w:rsid w:val="6DD43939"/>
    <w:rsid w:val="6E0C05BE"/>
    <w:rsid w:val="6E13574A"/>
    <w:rsid w:val="6E380D0C"/>
    <w:rsid w:val="6E4A0A40"/>
    <w:rsid w:val="6F2672C1"/>
    <w:rsid w:val="6F612AF4"/>
    <w:rsid w:val="6FAD1286"/>
    <w:rsid w:val="6FDB04D8"/>
    <w:rsid w:val="70290EFB"/>
    <w:rsid w:val="70500F50"/>
    <w:rsid w:val="70523561"/>
    <w:rsid w:val="70B0327F"/>
    <w:rsid w:val="70B5002E"/>
    <w:rsid w:val="7119247B"/>
    <w:rsid w:val="714E0847"/>
    <w:rsid w:val="71AF7537"/>
    <w:rsid w:val="72283116"/>
    <w:rsid w:val="725C51A5"/>
    <w:rsid w:val="726227FC"/>
    <w:rsid w:val="72695938"/>
    <w:rsid w:val="727E1CA6"/>
    <w:rsid w:val="728C7879"/>
    <w:rsid w:val="72AA1C97"/>
    <w:rsid w:val="72D03C09"/>
    <w:rsid w:val="72D77675"/>
    <w:rsid w:val="73485481"/>
    <w:rsid w:val="73BB0416"/>
    <w:rsid w:val="740D6797"/>
    <w:rsid w:val="742546E7"/>
    <w:rsid w:val="742D6E39"/>
    <w:rsid w:val="74C4154C"/>
    <w:rsid w:val="74C9328D"/>
    <w:rsid w:val="74D0712F"/>
    <w:rsid w:val="74E652E5"/>
    <w:rsid w:val="75792336"/>
    <w:rsid w:val="758B62CF"/>
    <w:rsid w:val="75CF01A8"/>
    <w:rsid w:val="75FC4D15"/>
    <w:rsid w:val="76564426"/>
    <w:rsid w:val="765B7C8E"/>
    <w:rsid w:val="768B23C0"/>
    <w:rsid w:val="768E37AE"/>
    <w:rsid w:val="76903AC0"/>
    <w:rsid w:val="76D72DF1"/>
    <w:rsid w:val="76FA175A"/>
    <w:rsid w:val="771B1FF8"/>
    <w:rsid w:val="77380514"/>
    <w:rsid w:val="77A17922"/>
    <w:rsid w:val="77DA7B09"/>
    <w:rsid w:val="794F67F5"/>
    <w:rsid w:val="79AE27CB"/>
    <w:rsid w:val="79BA3F49"/>
    <w:rsid w:val="79C8563A"/>
    <w:rsid w:val="79FA62E7"/>
    <w:rsid w:val="7A236D15"/>
    <w:rsid w:val="7A6665CE"/>
    <w:rsid w:val="7A7A445B"/>
    <w:rsid w:val="7A9F0781"/>
    <w:rsid w:val="7AC06311"/>
    <w:rsid w:val="7AEF473E"/>
    <w:rsid w:val="7B4D1320"/>
    <w:rsid w:val="7B6C0247"/>
    <w:rsid w:val="7B843936"/>
    <w:rsid w:val="7B953D18"/>
    <w:rsid w:val="7BB3231A"/>
    <w:rsid w:val="7BE34E15"/>
    <w:rsid w:val="7C8810B1"/>
    <w:rsid w:val="7C9F63FA"/>
    <w:rsid w:val="7CD51E1C"/>
    <w:rsid w:val="7D0D0668"/>
    <w:rsid w:val="7D4D5E56"/>
    <w:rsid w:val="7D926FDF"/>
    <w:rsid w:val="7DD642EC"/>
    <w:rsid w:val="7E3046E3"/>
    <w:rsid w:val="7EC12ABC"/>
    <w:rsid w:val="7F1D68E0"/>
    <w:rsid w:val="7F2C666B"/>
    <w:rsid w:val="7F51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f">
      <v:fill type="gradientRadial" on="t" focussize="0f,0f" focusposition="32768f,32768f">
        <o:fill type="gradientRadial" v:ext="backwardCompatible"/>
      </v:fill>
      <v:stroke on="f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name="index 4"/>
    <w:lsdException w:qFormat="1" w:unhideWhenUsed="0" w:uiPriority="0" w:name="index 5"/>
    <w:lsdException w:qFormat="1" w:unhideWhenUsed="0" w:uiPriority="0" w:name="index 6"/>
    <w:lsdException w:qFormat="1" w:unhideWhenUsed="0" w:uiPriority="0" w:name="index 7"/>
    <w:lsdException w:qFormat="1" w:unhideWhenUsed="0" w:uiPriority="0" w:name="index 8"/>
    <w:lsdException w:qFormat="1" w:unhideWhenUsed="0" w:uiPriority="0" w:name="index 9"/>
    <w:lsdException w:qFormat="1" w:unhideWhenUsed="0" w:uiPriority="0" w:name="toc 1"/>
    <w:lsdException w:qFormat="1" w:unhideWhenUsed="0" w:uiPriority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nhideWhenUsed="0" w:uiPriority="0" w:name="Normal Indent"/>
    <w:lsdException w:qFormat="1" w:unhideWhenUsed="0" w:uiPriority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name="footer"/>
    <w:lsdException w:qFormat="1" w:unhideWhenUsed="0" w:uiPriority="0" w:name="index heading"/>
    <w:lsdException w:qFormat="1" w:unhideWhenUsed="0" w:uiPriority="0" w:semiHidden="0" w:name="caption"/>
    <w:lsdException w:qFormat="1" w:unhideWhenUsed="0" w:uiPriority="0" w:name="table of figures"/>
    <w:lsdException w:qFormat="1" w:unhideWhenUsed="0" w:uiPriority="0" w:name="envelope address"/>
    <w:lsdException w:qFormat="1" w:unhideWhenUsed="0" w:uiPriority="0" w:name="envelope return"/>
    <w:lsdException w:qFormat="1" w:unhideWhenUsed="0" w:uiPriority="0" w:name="footnote reference"/>
    <w:lsdException w:qFormat="1" w:unhideWhenUsed="0" w:uiPriority="0" w:name="annotation reference"/>
    <w:lsdException w:qFormat="1" w:unhideWhenUsed="0" w:uiPriority="0" w:name="line number"/>
    <w:lsdException w:qFormat="1" w:unhideWhenUsed="0" w:uiPriority="0" w:name="page number"/>
    <w:lsdException w:qFormat="1" w:unhideWhenUsed="0" w:uiPriority="0" w:name="endnote reference"/>
    <w:lsdException w:qFormat="1" w:unhideWhenUsed="0" w:uiPriority="0" w:name="endnote text"/>
    <w:lsdException w:qFormat="1" w:unhideWhenUsed="0" w:uiPriority="0" w:name="table of authorities"/>
    <w:lsdException w:qFormat="1" w:unhideWhenUsed="0" w:uiPriority="0" w:name="macro"/>
    <w:lsdException w:qFormat="1" w:unhideWhenUsed="0" w:uiPriority="0" w:name="toa heading"/>
    <w:lsdException w:qFormat="1" w:unhideWhenUsed="0" w:uiPriority="0" w:name="List"/>
    <w:lsdException w:qFormat="1" w:unhideWhenUsed="0" w:uiPriority="0" w:name="List Bullet"/>
    <w:lsdException w:qFormat="1" w:unhideWhenUsed="0" w:uiPriority="0" w:name="List Number"/>
    <w:lsdException w:qFormat="1" w:unhideWhenUsed="0" w:uiPriority="0" w:name="List 2"/>
    <w:lsdException w:qFormat="1" w:unhideWhenUsed="0" w:uiPriority="0" w:name="List 3"/>
    <w:lsdException w:qFormat="1" w:unhideWhenUsed="0" w:uiPriority="0" w:name="List 4"/>
    <w:lsdException w:qFormat="1" w:unhideWhenUsed="0" w:uiPriority="0" w:name="List 5"/>
    <w:lsdException w:qFormat="1" w:unhideWhenUsed="0" w:uiPriority="0" w:name="List Bullet 2"/>
    <w:lsdException w:qFormat="1" w:unhideWhenUsed="0" w:uiPriority="0" w:name="List Bullet 3"/>
    <w:lsdException w:qFormat="1" w:unhideWhenUsed="0" w:uiPriority="0" w:name="List Bullet 4"/>
    <w:lsdException w:qFormat="1" w:unhideWhenUsed="0" w:uiPriority="0" w:name="List Bullet 5"/>
    <w:lsdException w:qFormat="1" w:unhideWhenUsed="0" w:uiPriority="0" w:name="List Number 2"/>
    <w:lsdException w:qFormat="1" w:unhideWhenUsed="0" w:uiPriority="0" w:name="List Number 3"/>
    <w:lsdException w:qFormat="1" w:unhideWhenUsed="0" w:uiPriority="0" w:name="List Number 4"/>
    <w:lsdException w:qFormat="1" w:unhideWhenUsed="0" w:uiPriority="0" w:name="List Number 5"/>
    <w:lsdException w:qFormat="1" w:unhideWhenUsed="0" w:uiPriority="0" w:semiHidden="0" w:name="Title"/>
    <w:lsdException w:qFormat="1" w:unhideWhenUsed="0" w:uiPriority="0" w:name="Closing"/>
    <w:lsdException w:qFormat="1" w:unhideWhenUsed="0" w:uiPriority="0" w:name="Signature"/>
    <w:lsdException w:qFormat="1" w:uiPriority="1" w:name="Default Paragraph Font"/>
    <w:lsdException w:qFormat="1" w:unhideWhenUsed="0" w:uiPriority="0" w:name="Body Text"/>
    <w:lsdException w:qFormat="1" w:unhideWhenUsed="0" w:uiPriority="0" w:name="Body Text Indent"/>
    <w:lsdException w:qFormat="1" w:unhideWhenUsed="0" w:uiPriority="0" w:name="List Continue"/>
    <w:lsdException w:qFormat="1" w:unhideWhenUsed="0" w:uiPriority="0" w:name="List Continue 2"/>
    <w:lsdException w:qFormat="1" w:unhideWhenUsed="0" w:uiPriority="0" w:name="List Continue 3"/>
    <w:lsdException w:qFormat="1" w:unhideWhenUsed="0" w:uiPriority="0" w:name="List Continue 4"/>
    <w:lsdException w:qFormat="1" w:unhideWhenUsed="0" w:uiPriority="0" w:name="List Continue 5"/>
    <w:lsdException w:qFormat="1" w:unhideWhenUsed="0" w:uiPriority="0" w:name="Message Header"/>
    <w:lsdException w:qFormat="1" w:unhideWhenUsed="0" w:uiPriority="0" w:semiHidden="0" w:name="Subtitle"/>
    <w:lsdException w:qFormat="1" w:unhideWhenUsed="0" w:uiPriority="0" w:name="Salutation"/>
    <w:lsdException w:qFormat="1" w:unhideWhenUsed="0" w:uiPriority="0" w:name="Date"/>
    <w:lsdException w:qFormat="1" w:unhideWhenUsed="0" w:uiPriority="0" w:name="Body Text First Indent"/>
    <w:lsdException w:qFormat="1" w:unhideWhenUsed="0" w:uiPriority="0" w:name="Body Text First Indent 2"/>
    <w:lsdException w:qFormat="1" w:unhideWhenUsed="0" w:uiPriority="0" w:name="Note Heading"/>
    <w:lsdException w:qFormat="1" w:unhideWhenUsed="0" w:uiPriority="0" w:name="Body Text 2"/>
    <w:lsdException w:qFormat="1" w:unhideWhenUsed="0" w:uiPriority="0" w:name="Body Text 3"/>
    <w:lsdException w:qFormat="1" w:unhideWhenUsed="0" w:uiPriority="0" w:name="Body Text Indent 2"/>
    <w:lsdException w:qFormat="1" w:unhideWhenUsed="0" w:uiPriority="0" w:name="Body Text Indent 3"/>
    <w:lsdException w:qFormat="1" w:unhideWhenUsed="0"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name="Plain Text"/>
    <w:lsdException w:qFormat="1" w:unhideWhenUsed="0" w:uiPriority="0" w:name="E-mail Signature"/>
    <w:lsdException w:qFormat="1" w:unhideWhenUsed="0" w:uiPriority="0" w:name="Normal (Web)"/>
    <w:lsdException w:qFormat="1" w:unhideWhenUsed="0" w:uiPriority="0" w:name="HTML Acronym"/>
    <w:lsdException w:qFormat="1" w:unhideWhenUsed="0" w:uiPriority="0" w:name="HTML Address"/>
    <w:lsdException w:qFormat="1" w:unhideWhenUsed="0" w:uiPriority="0" w:name="HTML Cite"/>
    <w:lsdException w:qFormat="1" w:unhideWhenUsed="0" w:uiPriority="0" w:name="HTML Code"/>
    <w:lsdException w:qFormat="1" w:unhideWhenUsed="0" w:uiPriority="0" w:name="HTML Definition"/>
    <w:lsdException w:qFormat="1" w:unhideWhenUsed="0" w:uiPriority="0" w:name="HTML Keyboard"/>
    <w:lsdException w:qFormat="1" w:unhideWhenUsed="0" w:uiPriority="0" w:name="HTML Preformatted"/>
    <w:lsdException w:qFormat="1" w:unhideWhenUsed="0" w:uiPriority="0" w:name="HTML Sample"/>
    <w:lsdException w:qFormat="1" w:unhideWhenUsed="0" w:uiPriority="0" w:name="HTML Typewriter"/>
    <w:lsdException w:qFormat="1" w:unhideWhenUsed="0" w:uiPriority="0" w:name="HTML Variable"/>
    <w:lsdException w:qFormat="1" w:uiPriority="99" w:name="Normal Table"/>
    <w:lsdException w:qFormat="1" w:unhideWhenUsed="0" w:uiPriority="0" w:name="annotation subject"/>
    <w:lsdException w:qFormat="1" w:unhideWhenUsed="0" w:uiPriority="0" w:name="Table Simple 1"/>
    <w:lsdException w:qFormat="1" w:unhideWhenUsed="0" w:uiPriority="0" w:name="Table Simple 2"/>
    <w:lsdException w:qFormat="1" w:unhideWhenUsed="0" w:uiPriority="0" w:name="Table Simple 3"/>
    <w:lsdException w:qFormat="1" w:unhideWhenUsed="0" w:uiPriority="0" w:name="Table Classic 1"/>
    <w:lsdException w:qFormat="1" w:unhideWhenUsed="0" w:uiPriority="0" w:name="Table Classic 2"/>
    <w:lsdException w:qFormat="1" w:unhideWhenUsed="0" w:uiPriority="0" w:name="Table Classic 3"/>
    <w:lsdException w:qFormat="1" w:unhideWhenUsed="0" w:uiPriority="0" w:name="Table Classic 4"/>
    <w:lsdException w:qFormat="1" w:unhideWhenUsed="0" w:uiPriority="0" w:name="Table Colorful 1"/>
    <w:lsdException w:qFormat="1" w:unhideWhenUsed="0" w:uiPriority="0" w:name="Table Colorful 2"/>
    <w:lsdException w:qFormat="1" w:unhideWhenUsed="0" w:uiPriority="0" w:name="Table Colorful 3"/>
    <w:lsdException w:qFormat="1" w:unhideWhenUsed="0" w:uiPriority="0" w:name="Table Columns 1"/>
    <w:lsdException w:qFormat="1" w:unhideWhenUsed="0" w:uiPriority="0" w:name="Table Columns 2"/>
    <w:lsdException w:qFormat="1" w:unhideWhenUsed="0" w:uiPriority="0" w:name="Table Columns 3"/>
    <w:lsdException w:qFormat="1" w:unhideWhenUsed="0" w:uiPriority="0" w:name="Table Columns 4"/>
    <w:lsdException w:qFormat="1" w:unhideWhenUsed="0" w:uiPriority="0" w:name="Table Columns 5"/>
    <w:lsdException w:qFormat="1" w:unhideWhenUsed="0" w:uiPriority="0" w:name="Table Grid 1"/>
    <w:lsdException w:qFormat="1" w:unhideWhenUsed="0" w:uiPriority="0" w:name="Table Grid 2"/>
    <w:lsdException w:qFormat="1" w:unhideWhenUsed="0" w:uiPriority="0" w:name="Table Grid 3"/>
    <w:lsdException w:qFormat="1" w:unhideWhenUsed="0" w:uiPriority="0" w:name="Table Grid 4"/>
    <w:lsdException w:qFormat="1" w:unhideWhenUsed="0" w:uiPriority="0" w:name="Table Grid 5"/>
    <w:lsdException w:qFormat="1" w:unhideWhenUsed="0" w:uiPriority="0" w:name="Table Grid 6"/>
    <w:lsdException w:qFormat="1" w:unhideWhenUsed="0" w:uiPriority="0" w:name="Table Grid 7"/>
    <w:lsdException w:qFormat="1" w:unhideWhenUsed="0" w:uiPriority="0" w:name="Table Grid 8"/>
    <w:lsdException w:qFormat="1" w:unhideWhenUsed="0" w:uiPriority="0" w:name="Table List 1"/>
    <w:lsdException w:qFormat="1" w:unhideWhenUsed="0" w:uiPriority="0" w:name="Table List 2"/>
    <w:lsdException w:qFormat="1" w:unhideWhenUsed="0" w:uiPriority="0" w:name="Table List 3"/>
    <w:lsdException w:qFormat="1" w:unhideWhenUsed="0" w:uiPriority="0" w:name="Table List 4"/>
    <w:lsdException w:qFormat="1" w:unhideWhenUsed="0" w:uiPriority="0" w:name="Table List 5"/>
    <w:lsdException w:qFormat="1" w:unhideWhenUsed="0" w:uiPriority="0" w:name="Table List 6"/>
    <w:lsdException w:qFormat="1" w:unhideWhenUsed="0" w:uiPriority="0" w:name="Table List 7"/>
    <w:lsdException w:qFormat="1" w:unhideWhenUsed="0" w:uiPriority="0" w:name="Table List 8"/>
    <w:lsdException w:qFormat="1" w:unhideWhenUsed="0" w:uiPriority="0" w:name="Table 3D effects 1"/>
    <w:lsdException w:qFormat="1" w:unhideWhenUsed="0" w:uiPriority="0" w:name="Table 3D effects 2"/>
    <w:lsdException w:qFormat="1" w:unhideWhenUsed="0" w:uiPriority="0" w:name="Table 3D effects 3"/>
    <w:lsdException w:qFormat="1" w:unhideWhenUsed="0" w:uiPriority="0" w:name="Table Contemporary"/>
    <w:lsdException w:qFormat="1" w:unhideWhenUsed="0" w:uiPriority="0" w:name="Table Elegant"/>
    <w:lsdException w:qFormat="1" w:unhideWhenUsed="0" w:uiPriority="0" w:name="Table Professional"/>
    <w:lsdException w:qFormat="1" w:unhideWhenUsed="0" w:uiPriority="0" w:name="Table Subtle 1"/>
    <w:lsdException w:qFormat="1" w:unhideWhenUsed="0" w:uiPriority="0" w:name="Table Subtle 2"/>
    <w:lsdException w:qFormat="1" w:unhideWhenUsed="0" w:uiPriority="0" w:name="Table Web 1"/>
    <w:lsdException w:qFormat="1" w:unhideWhenUsed="0" w:uiPriority="0" w:name="Table Web 2"/>
    <w:lsdException w:qFormat="1" w:unhideWhenUsed="0" w:uiPriority="0" w:name="Table Web 3"/>
    <w:lsdException w:qFormat="1" w:unhideWhenUsed="0" w:uiPriority="0" w:name="Balloon Text"/>
    <w:lsdException w:qFormat="1" w:unhideWhenUsed="0" w:uiPriority="0" w:name="Table Grid"/>
    <w:lsdException w:qFormat="1" w:unhideWhenUsed="0"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opLinePunct/>
      <w:adjustRightInd w:val="0"/>
      <w:snapToGrid w:val="0"/>
      <w:spacing w:before="160" w:after="160" w:line="240" w:lineRule="atLeas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ing 1"/>
    <w:basedOn w:val="1"/>
    <w:next w:val="4"/>
    <w:link w:val="152"/>
    <w:qFormat/>
    <w:uiPriority w:val="0"/>
    <w:pPr>
      <w:keepNext/>
      <w:spacing w:before="480" w:after="283"/>
      <w:outlineLvl w:val="0"/>
    </w:pPr>
    <w:rPr>
      <w:rFonts w:ascii="微软雅黑" w:hAnsi="Book Antiqua" w:eastAsia="微软雅黑" w:cs="Book Antiqua"/>
      <w:b/>
      <w:bCs/>
      <w:color w:val="0079C3"/>
      <w:sz w:val="36"/>
      <w:szCs w:val="36"/>
    </w:rPr>
  </w:style>
  <w:style w:type="paragraph" w:styleId="4">
    <w:name w:val="heading 2"/>
    <w:basedOn w:val="1"/>
    <w:next w:val="1"/>
    <w:qFormat/>
    <w:uiPriority w:val="0"/>
    <w:pPr>
      <w:keepNext/>
      <w:keepLines/>
      <w:outlineLvl w:val="1"/>
    </w:pPr>
    <w:rPr>
      <w:rFonts w:ascii="微软雅黑" w:hAnsi="Book Antiqua" w:eastAsia="微软雅黑" w:cs="Book Antiqua"/>
      <w:bCs/>
      <w:color w:val="0079C3"/>
      <w:kern w:val="0"/>
      <w:sz w:val="28"/>
      <w:szCs w:val="28"/>
      <w:lang w:eastAsia="en-US"/>
    </w:rPr>
  </w:style>
  <w:style w:type="paragraph" w:styleId="5">
    <w:name w:val="heading 3"/>
    <w:basedOn w:val="1"/>
    <w:next w:val="1"/>
    <w:qFormat/>
    <w:uiPriority w:val="0"/>
    <w:pPr>
      <w:keepNext/>
      <w:keepLines/>
      <w:outlineLvl w:val="2"/>
    </w:pPr>
    <w:rPr>
      <w:rFonts w:ascii="微软雅黑" w:hAnsi="Book Antiqua" w:eastAsia="微软雅黑" w:cs="Book Antiqua"/>
      <w:bCs/>
      <w:color w:val="0079C3"/>
      <w:kern w:val="0"/>
      <w:sz w:val="28"/>
      <w:szCs w:val="28"/>
      <w:lang w:eastAsia="en-US"/>
    </w:rPr>
  </w:style>
  <w:style w:type="paragraph" w:styleId="6">
    <w:name w:val="heading 4"/>
    <w:basedOn w:val="1"/>
    <w:next w:val="1"/>
    <w:qFormat/>
    <w:uiPriority w:val="0"/>
    <w:pPr>
      <w:keepNext/>
      <w:keepLines/>
      <w:outlineLvl w:val="3"/>
    </w:pPr>
    <w:rPr>
      <w:rFonts w:ascii="微软雅黑" w:hAnsi="Book Antiqua" w:eastAsia="微软雅黑" w:cs="Book Antiqua"/>
      <w:bCs/>
      <w:color w:val="0079C3"/>
      <w:kern w:val="0"/>
      <w:sz w:val="28"/>
      <w:szCs w:val="28"/>
      <w:lang w:eastAsia="en-US"/>
    </w:rPr>
  </w:style>
  <w:style w:type="paragraph" w:styleId="7">
    <w:name w:val="heading 5"/>
    <w:basedOn w:val="1"/>
    <w:next w:val="1"/>
    <w:qFormat/>
    <w:uiPriority w:val="0"/>
    <w:pPr>
      <w:keepNext/>
      <w:keepLines/>
      <w:outlineLvl w:val="4"/>
    </w:pPr>
    <w:rPr>
      <w:rFonts w:ascii="微软雅黑" w:hAnsi="Book Antiqua" w:eastAsia="微软雅黑" w:cs="Book Antiqua"/>
      <w:bCs/>
      <w:color w:val="0079C3"/>
      <w:kern w:val="0"/>
      <w:sz w:val="28"/>
      <w:szCs w:val="28"/>
      <w:lang w:eastAsia="en-US"/>
    </w:rPr>
  </w:style>
  <w:style w:type="paragraph" w:styleId="8">
    <w:name w:val="heading 6"/>
    <w:basedOn w:val="1"/>
    <w:next w:val="1"/>
    <w:qFormat/>
    <w:uiPriority w:val="0"/>
    <w:pPr>
      <w:keepNext/>
      <w:keepLines/>
      <w:spacing w:before="240" w:after="64" w:line="320" w:lineRule="atLeast"/>
      <w:outlineLvl w:val="5"/>
    </w:pPr>
    <w:rPr>
      <w:rFonts w:ascii="微软雅黑" w:hAnsi="Arial" w:eastAsia="微软雅黑" w:cs="微软雅黑"/>
      <w:b/>
      <w:bCs/>
    </w:rPr>
  </w:style>
  <w:style w:type="paragraph" w:styleId="9">
    <w:name w:val="heading 7"/>
    <w:basedOn w:val="3"/>
    <w:next w:val="10"/>
    <w:qFormat/>
    <w:uiPriority w:val="0"/>
    <w:pPr>
      <w:keepLines/>
      <w:numPr>
        <w:ilvl w:val="0"/>
        <w:numId w:val="1"/>
      </w:numPr>
      <w:pBdr>
        <w:bottom w:val="single" w:color="auto" w:sz="4" w:space="1"/>
      </w:pBdr>
      <w:topLinePunct w:val="0"/>
      <w:outlineLvl w:val="6"/>
    </w:pPr>
    <w:rPr>
      <w:bCs w:val="0"/>
    </w:rPr>
  </w:style>
  <w:style w:type="paragraph" w:styleId="10">
    <w:name w:val="heading 8"/>
    <w:basedOn w:val="4"/>
    <w:next w:val="11"/>
    <w:qFormat/>
    <w:uiPriority w:val="0"/>
    <w:pPr>
      <w:numPr>
        <w:ilvl w:val="1"/>
        <w:numId w:val="1"/>
      </w:numPr>
      <w:topLinePunct w:val="0"/>
      <w:spacing w:before="200"/>
      <w:outlineLvl w:val="7"/>
    </w:pPr>
    <w:rPr>
      <w:rFonts w:cs="微软雅黑"/>
    </w:rPr>
  </w:style>
  <w:style w:type="paragraph" w:styleId="11">
    <w:name w:val="heading 9"/>
    <w:basedOn w:val="5"/>
    <w:next w:val="1"/>
    <w:qFormat/>
    <w:uiPriority w:val="0"/>
    <w:pPr>
      <w:numPr>
        <w:ilvl w:val="2"/>
        <w:numId w:val="1"/>
      </w:numPr>
      <w:topLinePunct w:val="0"/>
      <w:outlineLvl w:val="8"/>
    </w:pPr>
    <w:rPr>
      <w:rFonts w:cs="微软雅黑"/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8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semiHidden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spacing w:before="160" w:after="16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semiHidden/>
    <w:qFormat/>
    <w:uiPriority w:val="0"/>
    <w:pPr>
      <w:ind w:left="400" w:leftChars="400" w:hanging="200" w:hangingChars="200"/>
    </w:pPr>
  </w:style>
  <w:style w:type="paragraph" w:styleId="13">
    <w:name w:val="toc 7"/>
    <w:basedOn w:val="1"/>
    <w:next w:val="1"/>
    <w:semiHidden/>
    <w:qFormat/>
    <w:uiPriority w:val="0"/>
    <w:pPr>
      <w:ind w:left="2520"/>
    </w:pPr>
    <w:rPr>
      <w:sz w:val="24"/>
    </w:rPr>
  </w:style>
  <w:style w:type="paragraph" w:styleId="14">
    <w:name w:val="List Number 2"/>
    <w:basedOn w:val="1"/>
    <w:semiHidden/>
    <w:qFormat/>
    <w:uiPriority w:val="0"/>
    <w:pPr>
      <w:numPr>
        <w:ilvl w:val="0"/>
        <w:numId w:val="2"/>
      </w:numPr>
    </w:pPr>
  </w:style>
  <w:style w:type="paragraph" w:styleId="15">
    <w:name w:val="table of authorities"/>
    <w:basedOn w:val="1"/>
    <w:next w:val="1"/>
    <w:semiHidden/>
    <w:qFormat/>
    <w:uiPriority w:val="0"/>
    <w:pPr>
      <w:ind w:left="420"/>
    </w:pPr>
  </w:style>
  <w:style w:type="paragraph" w:styleId="16">
    <w:name w:val="Note Heading"/>
    <w:basedOn w:val="1"/>
    <w:next w:val="1"/>
    <w:semiHidden/>
    <w:qFormat/>
    <w:uiPriority w:val="0"/>
    <w:pPr>
      <w:jc w:val="center"/>
    </w:pPr>
  </w:style>
  <w:style w:type="paragraph" w:styleId="17">
    <w:name w:val="List Bullet 4"/>
    <w:basedOn w:val="1"/>
    <w:semiHidden/>
    <w:qFormat/>
    <w:uiPriority w:val="0"/>
    <w:pPr>
      <w:numPr>
        <w:ilvl w:val="0"/>
        <w:numId w:val="3"/>
      </w:numPr>
    </w:pPr>
  </w:style>
  <w:style w:type="paragraph" w:styleId="18">
    <w:name w:val="index 8"/>
    <w:basedOn w:val="1"/>
    <w:next w:val="1"/>
    <w:semiHidden/>
    <w:qFormat/>
    <w:uiPriority w:val="0"/>
    <w:pPr>
      <w:ind w:left="1680" w:hanging="210"/>
    </w:pPr>
    <w:rPr>
      <w:sz w:val="20"/>
      <w:szCs w:val="20"/>
    </w:rPr>
  </w:style>
  <w:style w:type="paragraph" w:styleId="19">
    <w:name w:val="E-mail Signature"/>
    <w:basedOn w:val="1"/>
    <w:semiHidden/>
    <w:qFormat/>
    <w:uiPriority w:val="0"/>
  </w:style>
  <w:style w:type="paragraph" w:styleId="20">
    <w:name w:val="List Number"/>
    <w:basedOn w:val="1"/>
    <w:semiHidden/>
    <w:qFormat/>
    <w:uiPriority w:val="0"/>
    <w:pPr>
      <w:numPr>
        <w:ilvl w:val="0"/>
        <w:numId w:val="4"/>
      </w:numPr>
    </w:pPr>
  </w:style>
  <w:style w:type="paragraph" w:styleId="21">
    <w:name w:val="Normal Indent"/>
    <w:basedOn w:val="1"/>
    <w:semiHidden/>
    <w:qFormat/>
    <w:uiPriority w:val="0"/>
    <w:pPr>
      <w:ind w:firstLine="200" w:firstLineChars="200"/>
    </w:pPr>
  </w:style>
  <w:style w:type="paragraph" w:styleId="22">
    <w:name w:val="caption"/>
    <w:basedOn w:val="1"/>
    <w:next w:val="1"/>
    <w:qFormat/>
    <w:uiPriority w:val="0"/>
    <w:pPr>
      <w:spacing w:before="152"/>
    </w:pPr>
    <w:rPr>
      <w:rFonts w:ascii="微软雅黑" w:hAnsi="Arial" w:eastAsia="微软雅黑"/>
      <w:sz w:val="20"/>
      <w:szCs w:val="20"/>
    </w:rPr>
  </w:style>
  <w:style w:type="paragraph" w:styleId="23">
    <w:name w:val="index 5"/>
    <w:basedOn w:val="1"/>
    <w:next w:val="1"/>
    <w:semiHidden/>
    <w:qFormat/>
    <w:uiPriority w:val="0"/>
    <w:pPr>
      <w:ind w:left="1050" w:hanging="210"/>
    </w:pPr>
    <w:rPr>
      <w:sz w:val="20"/>
      <w:szCs w:val="20"/>
    </w:rPr>
  </w:style>
  <w:style w:type="paragraph" w:styleId="24">
    <w:name w:val="List Bullet"/>
    <w:basedOn w:val="1"/>
    <w:semiHidden/>
    <w:qFormat/>
    <w:uiPriority w:val="0"/>
    <w:pPr>
      <w:numPr>
        <w:ilvl w:val="0"/>
        <w:numId w:val="5"/>
      </w:numPr>
    </w:pPr>
  </w:style>
  <w:style w:type="paragraph" w:styleId="25">
    <w:name w:val="envelope address"/>
    <w:basedOn w:val="1"/>
    <w:semiHidden/>
    <w:qFormat/>
    <w:uiPriority w:val="0"/>
    <w:pPr>
      <w:framePr w:w="7920" w:h="1980" w:hRule="exact" w:hSpace="180" w:wrap="auto" w:vAnchor="margin" w:hAnchor="page" w:xAlign="center" w:yAlign="bottom"/>
      <w:ind w:left="1400" w:leftChars="1400"/>
    </w:pPr>
    <w:rPr>
      <w:rFonts w:ascii="微软雅黑" w:hAnsi="Arial"/>
    </w:rPr>
  </w:style>
  <w:style w:type="paragraph" w:styleId="26">
    <w:name w:val="Document Map"/>
    <w:basedOn w:val="1"/>
    <w:semiHidden/>
    <w:qFormat/>
    <w:uiPriority w:val="0"/>
    <w:pPr>
      <w:shd w:val="clear" w:color="auto" w:fill="000080"/>
    </w:pPr>
  </w:style>
  <w:style w:type="paragraph" w:styleId="27">
    <w:name w:val="toa heading"/>
    <w:basedOn w:val="1"/>
    <w:next w:val="1"/>
    <w:semiHidden/>
    <w:qFormat/>
    <w:uiPriority w:val="0"/>
    <w:pPr>
      <w:spacing w:before="120"/>
    </w:pPr>
    <w:rPr>
      <w:rFonts w:ascii="微软雅黑" w:hAnsi="Arial"/>
    </w:rPr>
  </w:style>
  <w:style w:type="paragraph" w:styleId="28">
    <w:name w:val="annotation text"/>
    <w:basedOn w:val="1"/>
    <w:semiHidden/>
    <w:qFormat/>
    <w:uiPriority w:val="0"/>
  </w:style>
  <w:style w:type="paragraph" w:styleId="29">
    <w:name w:val="index 6"/>
    <w:basedOn w:val="1"/>
    <w:next w:val="1"/>
    <w:semiHidden/>
    <w:qFormat/>
    <w:uiPriority w:val="0"/>
    <w:pPr>
      <w:ind w:left="1260" w:hanging="210"/>
    </w:pPr>
    <w:rPr>
      <w:sz w:val="20"/>
      <w:szCs w:val="20"/>
    </w:rPr>
  </w:style>
  <w:style w:type="paragraph" w:styleId="30">
    <w:name w:val="Salutation"/>
    <w:basedOn w:val="1"/>
    <w:next w:val="1"/>
    <w:semiHidden/>
    <w:qFormat/>
    <w:uiPriority w:val="0"/>
  </w:style>
  <w:style w:type="paragraph" w:styleId="31">
    <w:name w:val="Body Text 3"/>
    <w:basedOn w:val="1"/>
    <w:semiHidden/>
    <w:qFormat/>
    <w:uiPriority w:val="0"/>
    <w:pPr>
      <w:spacing w:after="120"/>
    </w:pPr>
  </w:style>
  <w:style w:type="paragraph" w:styleId="32">
    <w:name w:val="Closing"/>
    <w:basedOn w:val="1"/>
    <w:semiHidden/>
    <w:qFormat/>
    <w:uiPriority w:val="0"/>
    <w:pPr>
      <w:ind w:left="2100" w:leftChars="2100"/>
    </w:pPr>
  </w:style>
  <w:style w:type="paragraph" w:styleId="33">
    <w:name w:val="List Bullet 3"/>
    <w:basedOn w:val="1"/>
    <w:semiHidden/>
    <w:qFormat/>
    <w:uiPriority w:val="0"/>
    <w:pPr>
      <w:numPr>
        <w:ilvl w:val="0"/>
        <w:numId w:val="6"/>
      </w:numPr>
    </w:pPr>
  </w:style>
  <w:style w:type="paragraph" w:styleId="34">
    <w:name w:val="Body Text"/>
    <w:basedOn w:val="1"/>
    <w:link w:val="153"/>
    <w:semiHidden/>
    <w:qFormat/>
    <w:uiPriority w:val="0"/>
    <w:pPr>
      <w:spacing w:after="120"/>
    </w:pPr>
  </w:style>
  <w:style w:type="paragraph" w:styleId="35">
    <w:name w:val="Body Text Indent"/>
    <w:basedOn w:val="1"/>
    <w:semiHidden/>
    <w:qFormat/>
    <w:uiPriority w:val="0"/>
    <w:pPr>
      <w:spacing w:after="120"/>
      <w:ind w:left="200" w:leftChars="200"/>
    </w:pPr>
  </w:style>
  <w:style w:type="paragraph" w:styleId="36">
    <w:name w:val="List Number 3"/>
    <w:basedOn w:val="1"/>
    <w:semiHidden/>
    <w:qFormat/>
    <w:uiPriority w:val="0"/>
    <w:pPr>
      <w:numPr>
        <w:ilvl w:val="0"/>
        <w:numId w:val="7"/>
      </w:numPr>
    </w:pPr>
  </w:style>
  <w:style w:type="paragraph" w:styleId="37">
    <w:name w:val="List 2"/>
    <w:basedOn w:val="1"/>
    <w:semiHidden/>
    <w:qFormat/>
    <w:uiPriority w:val="0"/>
    <w:pPr>
      <w:ind w:left="200" w:leftChars="200" w:hanging="200" w:hangingChars="200"/>
    </w:pPr>
  </w:style>
  <w:style w:type="paragraph" w:styleId="38">
    <w:name w:val="List Continue"/>
    <w:basedOn w:val="1"/>
    <w:semiHidden/>
    <w:qFormat/>
    <w:uiPriority w:val="0"/>
    <w:pPr>
      <w:spacing w:after="120"/>
      <w:ind w:left="200" w:leftChars="200"/>
    </w:pPr>
  </w:style>
  <w:style w:type="paragraph" w:styleId="39">
    <w:name w:val="Block Text"/>
    <w:basedOn w:val="1"/>
    <w:semiHidden/>
    <w:qFormat/>
    <w:uiPriority w:val="0"/>
    <w:pPr>
      <w:spacing w:after="120"/>
      <w:ind w:left="700" w:leftChars="700" w:right="700" w:rightChars="700"/>
    </w:pPr>
  </w:style>
  <w:style w:type="paragraph" w:styleId="40">
    <w:name w:val="List Bullet 2"/>
    <w:basedOn w:val="1"/>
    <w:semiHidden/>
    <w:qFormat/>
    <w:uiPriority w:val="0"/>
    <w:pPr>
      <w:numPr>
        <w:ilvl w:val="0"/>
        <w:numId w:val="8"/>
      </w:numPr>
    </w:pPr>
  </w:style>
  <w:style w:type="paragraph" w:styleId="41">
    <w:name w:val="HTML Address"/>
    <w:basedOn w:val="1"/>
    <w:semiHidden/>
    <w:qFormat/>
    <w:uiPriority w:val="0"/>
    <w:rPr>
      <w:i/>
      <w:iCs/>
    </w:rPr>
  </w:style>
  <w:style w:type="paragraph" w:styleId="42">
    <w:name w:val="index 4"/>
    <w:basedOn w:val="1"/>
    <w:next w:val="1"/>
    <w:semiHidden/>
    <w:qFormat/>
    <w:uiPriority w:val="0"/>
    <w:pPr>
      <w:ind w:left="1260"/>
    </w:pPr>
  </w:style>
  <w:style w:type="paragraph" w:styleId="43">
    <w:name w:val="toc 5"/>
    <w:basedOn w:val="1"/>
    <w:next w:val="1"/>
    <w:semiHidden/>
    <w:qFormat/>
    <w:uiPriority w:val="0"/>
    <w:pPr>
      <w:spacing w:before="80" w:after="80"/>
    </w:pPr>
    <w:rPr>
      <w:sz w:val="20"/>
      <w:szCs w:val="20"/>
    </w:rPr>
  </w:style>
  <w:style w:type="paragraph" w:styleId="44">
    <w:name w:val="toc 3"/>
    <w:basedOn w:val="1"/>
    <w:next w:val="1"/>
    <w:semiHidden/>
    <w:qFormat/>
    <w:uiPriority w:val="0"/>
    <w:pPr>
      <w:spacing w:before="80" w:after="80"/>
    </w:pPr>
    <w:rPr>
      <w:sz w:val="20"/>
      <w:szCs w:val="20"/>
    </w:rPr>
  </w:style>
  <w:style w:type="paragraph" w:styleId="45">
    <w:name w:val="Plain Text"/>
    <w:basedOn w:val="1"/>
    <w:semiHidden/>
    <w:qFormat/>
    <w:uiPriority w:val="0"/>
    <w:rPr>
      <w:rFonts w:ascii="微软雅黑" w:hAnsi="Courier New" w:cs="Courier New"/>
    </w:rPr>
  </w:style>
  <w:style w:type="paragraph" w:styleId="46">
    <w:name w:val="List Bullet 5"/>
    <w:basedOn w:val="1"/>
    <w:semiHidden/>
    <w:qFormat/>
    <w:uiPriority w:val="0"/>
    <w:pPr>
      <w:numPr>
        <w:ilvl w:val="0"/>
        <w:numId w:val="9"/>
      </w:numPr>
    </w:pPr>
  </w:style>
  <w:style w:type="paragraph" w:styleId="47">
    <w:name w:val="List Number 4"/>
    <w:basedOn w:val="1"/>
    <w:semiHidden/>
    <w:qFormat/>
    <w:uiPriority w:val="0"/>
    <w:pPr>
      <w:numPr>
        <w:ilvl w:val="0"/>
        <w:numId w:val="10"/>
      </w:numPr>
    </w:pPr>
  </w:style>
  <w:style w:type="paragraph" w:styleId="48">
    <w:name w:val="toc 8"/>
    <w:basedOn w:val="1"/>
    <w:next w:val="1"/>
    <w:semiHidden/>
    <w:qFormat/>
    <w:uiPriority w:val="0"/>
    <w:pPr>
      <w:ind w:left="2940"/>
    </w:pPr>
    <w:rPr>
      <w:sz w:val="24"/>
    </w:rPr>
  </w:style>
  <w:style w:type="paragraph" w:styleId="49">
    <w:name w:val="index 3"/>
    <w:next w:val="1"/>
    <w:qFormat/>
    <w:uiPriority w:val="0"/>
    <w:pPr>
      <w:adjustRightInd w:val="0"/>
      <w:snapToGrid w:val="0"/>
      <w:ind w:left="567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50">
    <w:name w:val="Date"/>
    <w:basedOn w:val="1"/>
    <w:next w:val="1"/>
    <w:semiHidden/>
    <w:qFormat/>
    <w:uiPriority w:val="0"/>
    <w:pPr>
      <w:ind w:left="2500" w:leftChars="2500"/>
    </w:pPr>
  </w:style>
  <w:style w:type="paragraph" w:styleId="51">
    <w:name w:val="Body Text Indent 2"/>
    <w:basedOn w:val="1"/>
    <w:semiHidden/>
    <w:qFormat/>
    <w:uiPriority w:val="0"/>
    <w:pPr>
      <w:spacing w:after="120" w:line="480" w:lineRule="auto"/>
      <w:ind w:left="200" w:leftChars="200"/>
    </w:pPr>
  </w:style>
  <w:style w:type="paragraph" w:styleId="52">
    <w:name w:val="endnote text"/>
    <w:basedOn w:val="1"/>
    <w:semiHidden/>
    <w:qFormat/>
    <w:uiPriority w:val="0"/>
  </w:style>
  <w:style w:type="paragraph" w:styleId="53">
    <w:name w:val="List Continue 5"/>
    <w:basedOn w:val="1"/>
    <w:semiHidden/>
    <w:qFormat/>
    <w:uiPriority w:val="0"/>
    <w:pPr>
      <w:spacing w:after="120"/>
      <w:ind w:left="1000" w:leftChars="1000"/>
    </w:pPr>
  </w:style>
  <w:style w:type="paragraph" w:styleId="54">
    <w:name w:val="Balloon Text"/>
    <w:basedOn w:val="1"/>
    <w:semiHidden/>
    <w:qFormat/>
    <w:uiPriority w:val="0"/>
  </w:style>
  <w:style w:type="paragraph" w:styleId="55">
    <w:name w:val="footer"/>
    <w:basedOn w:val="56"/>
    <w:semiHidden/>
    <w:qFormat/>
    <w:uiPriority w:val="0"/>
    <w:pPr>
      <w:spacing w:before="200" w:after="200"/>
      <w:jc w:val="center"/>
    </w:pPr>
    <w:rPr>
      <w:rFonts w:cs="微软雅黑"/>
      <w:b/>
      <w:bCs/>
      <w:sz w:val="22"/>
      <w:szCs w:val="22"/>
    </w:rPr>
  </w:style>
  <w:style w:type="paragraph" w:customStyle="1" w:styleId="56">
    <w:name w:val="Heading Left"/>
    <w:basedOn w:val="1"/>
    <w:qFormat/>
    <w:uiPriority w:val="0"/>
    <w:pPr>
      <w:spacing w:before="0" w:after="0"/>
    </w:pPr>
    <w:rPr>
      <w:rFonts w:ascii="微软雅黑"/>
      <w:sz w:val="20"/>
      <w:szCs w:val="20"/>
    </w:rPr>
  </w:style>
  <w:style w:type="paragraph" w:styleId="57">
    <w:name w:val="envelope return"/>
    <w:basedOn w:val="1"/>
    <w:semiHidden/>
    <w:qFormat/>
    <w:uiPriority w:val="0"/>
    <w:rPr>
      <w:rFonts w:ascii="微软雅黑" w:hAnsi="Arial"/>
    </w:rPr>
  </w:style>
  <w:style w:type="paragraph" w:styleId="58">
    <w:name w:val="header"/>
    <w:basedOn w:val="1"/>
    <w:link w:val="154"/>
    <w:qFormat/>
    <w:uiPriority w:val="0"/>
    <w:pPr>
      <w:tabs>
        <w:tab w:val="center" w:pos="4153"/>
        <w:tab w:val="right" w:pos="8306"/>
      </w:tabs>
      <w:spacing w:before="0" w:after="0"/>
      <w:jc w:val="right"/>
    </w:pPr>
  </w:style>
  <w:style w:type="paragraph" w:styleId="59">
    <w:name w:val="Signature"/>
    <w:basedOn w:val="1"/>
    <w:semiHidden/>
    <w:qFormat/>
    <w:uiPriority w:val="0"/>
    <w:pPr>
      <w:ind w:left="2100" w:leftChars="2100"/>
    </w:pPr>
  </w:style>
  <w:style w:type="paragraph" w:styleId="60">
    <w:name w:val="toc 1"/>
    <w:basedOn w:val="1"/>
    <w:next w:val="1"/>
    <w:semiHidden/>
    <w:qFormat/>
    <w:uiPriority w:val="0"/>
    <w:pPr>
      <w:spacing w:after="80"/>
    </w:pPr>
    <w:rPr>
      <w:rFonts w:ascii="微软雅黑" w:hAnsi="Book Antiqua" w:cs="Book Antiqua"/>
      <w:b/>
      <w:bCs/>
      <w:sz w:val="24"/>
      <w:szCs w:val="24"/>
    </w:rPr>
  </w:style>
  <w:style w:type="paragraph" w:styleId="61">
    <w:name w:val="List Continue 4"/>
    <w:basedOn w:val="1"/>
    <w:semiHidden/>
    <w:qFormat/>
    <w:uiPriority w:val="0"/>
    <w:pPr>
      <w:spacing w:after="120"/>
      <w:ind w:left="800" w:leftChars="800"/>
    </w:pPr>
  </w:style>
  <w:style w:type="paragraph" w:styleId="62">
    <w:name w:val="toc 4"/>
    <w:basedOn w:val="1"/>
    <w:next w:val="1"/>
    <w:semiHidden/>
    <w:qFormat/>
    <w:uiPriority w:val="0"/>
    <w:pPr>
      <w:spacing w:before="80" w:after="80"/>
    </w:pPr>
    <w:rPr>
      <w:sz w:val="20"/>
      <w:szCs w:val="20"/>
    </w:rPr>
  </w:style>
  <w:style w:type="paragraph" w:styleId="63">
    <w:name w:val="index heading"/>
    <w:basedOn w:val="1"/>
    <w:next w:val="64"/>
    <w:semiHidden/>
    <w:qFormat/>
    <w:uiPriority w:val="0"/>
    <w:rPr>
      <w:rFonts w:ascii="微软雅黑" w:hAnsi="Arial"/>
      <w:b/>
      <w:bCs/>
    </w:rPr>
  </w:style>
  <w:style w:type="paragraph" w:styleId="64">
    <w:name w:val="index 1"/>
    <w:next w:val="1"/>
    <w:qFormat/>
    <w:uiPriority w:val="0"/>
    <w:pPr>
      <w:adjustRightInd w:val="0"/>
      <w:snapToGrid w:val="0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65">
    <w:name w:val="Subtitle"/>
    <w:basedOn w:val="1"/>
    <w:qFormat/>
    <w:uiPriority w:val="0"/>
    <w:pPr>
      <w:spacing w:before="240" w:after="60" w:line="312" w:lineRule="atLeast"/>
      <w:jc w:val="center"/>
      <w:outlineLvl w:val="1"/>
    </w:pPr>
    <w:rPr>
      <w:rFonts w:ascii="微软雅黑" w:hAnsi="Arial"/>
      <w:b/>
      <w:bCs/>
      <w:kern w:val="28"/>
      <w:sz w:val="32"/>
      <w:szCs w:val="32"/>
    </w:rPr>
  </w:style>
  <w:style w:type="paragraph" w:styleId="66">
    <w:name w:val="List Number 5"/>
    <w:basedOn w:val="1"/>
    <w:semiHidden/>
    <w:qFormat/>
    <w:uiPriority w:val="0"/>
    <w:pPr>
      <w:numPr>
        <w:ilvl w:val="0"/>
        <w:numId w:val="11"/>
      </w:numPr>
    </w:pPr>
  </w:style>
  <w:style w:type="paragraph" w:styleId="67">
    <w:name w:val="List"/>
    <w:basedOn w:val="1"/>
    <w:semiHidden/>
    <w:qFormat/>
    <w:uiPriority w:val="0"/>
    <w:pPr>
      <w:ind w:left="200" w:hanging="200" w:hangingChars="200"/>
    </w:pPr>
  </w:style>
  <w:style w:type="paragraph" w:styleId="68">
    <w:name w:val="footnote text"/>
    <w:basedOn w:val="1"/>
    <w:semiHidden/>
    <w:qFormat/>
    <w:uiPriority w:val="0"/>
  </w:style>
  <w:style w:type="paragraph" w:styleId="69">
    <w:name w:val="toc 6"/>
    <w:basedOn w:val="1"/>
    <w:next w:val="1"/>
    <w:semiHidden/>
    <w:qFormat/>
    <w:uiPriority w:val="0"/>
    <w:pPr>
      <w:ind w:left="2100"/>
    </w:pPr>
    <w:rPr>
      <w:sz w:val="24"/>
    </w:rPr>
  </w:style>
  <w:style w:type="paragraph" w:styleId="70">
    <w:name w:val="List 5"/>
    <w:basedOn w:val="1"/>
    <w:semiHidden/>
    <w:qFormat/>
    <w:uiPriority w:val="0"/>
    <w:pPr>
      <w:ind w:left="800" w:leftChars="800" w:hanging="200" w:hangingChars="200"/>
    </w:pPr>
  </w:style>
  <w:style w:type="paragraph" w:styleId="71">
    <w:name w:val="Body Text Indent 3"/>
    <w:basedOn w:val="1"/>
    <w:semiHidden/>
    <w:qFormat/>
    <w:uiPriority w:val="0"/>
    <w:pPr>
      <w:spacing w:after="120"/>
      <w:ind w:left="200" w:leftChars="200"/>
    </w:pPr>
  </w:style>
  <w:style w:type="paragraph" w:styleId="72">
    <w:name w:val="index 7"/>
    <w:basedOn w:val="1"/>
    <w:next w:val="1"/>
    <w:semiHidden/>
    <w:qFormat/>
    <w:uiPriority w:val="0"/>
    <w:pPr>
      <w:ind w:left="1470" w:hanging="210"/>
    </w:pPr>
    <w:rPr>
      <w:sz w:val="20"/>
      <w:szCs w:val="20"/>
    </w:rPr>
  </w:style>
  <w:style w:type="paragraph" w:styleId="73">
    <w:name w:val="index 9"/>
    <w:basedOn w:val="1"/>
    <w:next w:val="1"/>
    <w:semiHidden/>
    <w:qFormat/>
    <w:uiPriority w:val="0"/>
    <w:pPr>
      <w:ind w:left="1890" w:hanging="210"/>
    </w:pPr>
    <w:rPr>
      <w:sz w:val="20"/>
      <w:szCs w:val="20"/>
    </w:rPr>
  </w:style>
  <w:style w:type="paragraph" w:styleId="74">
    <w:name w:val="table of figures"/>
    <w:basedOn w:val="1"/>
    <w:next w:val="1"/>
    <w:semiHidden/>
    <w:qFormat/>
    <w:uiPriority w:val="0"/>
    <w:pPr>
      <w:spacing w:afterLines="50"/>
      <w:ind w:left="300" w:leftChars="300"/>
    </w:pPr>
    <w:rPr>
      <w:sz w:val="20"/>
      <w:szCs w:val="20"/>
    </w:rPr>
  </w:style>
  <w:style w:type="paragraph" w:styleId="75">
    <w:name w:val="toc 2"/>
    <w:basedOn w:val="1"/>
    <w:next w:val="1"/>
    <w:semiHidden/>
    <w:qFormat/>
    <w:uiPriority w:val="0"/>
    <w:pPr>
      <w:spacing w:before="80" w:after="80"/>
    </w:pPr>
    <w:rPr>
      <w:sz w:val="20"/>
      <w:szCs w:val="20"/>
    </w:rPr>
  </w:style>
  <w:style w:type="paragraph" w:styleId="76">
    <w:name w:val="toc 9"/>
    <w:basedOn w:val="1"/>
    <w:next w:val="1"/>
    <w:semiHidden/>
    <w:qFormat/>
    <w:uiPriority w:val="0"/>
    <w:pPr>
      <w:ind w:left="3360"/>
    </w:pPr>
    <w:rPr>
      <w:sz w:val="24"/>
    </w:rPr>
  </w:style>
  <w:style w:type="paragraph" w:styleId="77">
    <w:name w:val="Body Text 2"/>
    <w:basedOn w:val="1"/>
    <w:semiHidden/>
    <w:qFormat/>
    <w:uiPriority w:val="0"/>
    <w:pPr>
      <w:spacing w:after="120" w:line="480" w:lineRule="auto"/>
    </w:pPr>
  </w:style>
  <w:style w:type="paragraph" w:styleId="78">
    <w:name w:val="List 4"/>
    <w:basedOn w:val="1"/>
    <w:semiHidden/>
    <w:qFormat/>
    <w:uiPriority w:val="0"/>
    <w:pPr>
      <w:ind w:left="600" w:leftChars="600" w:hanging="200" w:hangingChars="200"/>
    </w:pPr>
  </w:style>
  <w:style w:type="paragraph" w:styleId="79">
    <w:name w:val="List Continue 2"/>
    <w:basedOn w:val="1"/>
    <w:semiHidden/>
    <w:qFormat/>
    <w:uiPriority w:val="0"/>
    <w:pPr>
      <w:spacing w:after="120"/>
      <w:ind w:left="400" w:leftChars="400"/>
    </w:pPr>
  </w:style>
  <w:style w:type="paragraph" w:styleId="80">
    <w:name w:val="Message Header"/>
    <w:basedOn w:val="1"/>
    <w:semiHidden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500" w:leftChars="500" w:hanging="500" w:hangingChars="500"/>
    </w:pPr>
    <w:rPr>
      <w:rFonts w:ascii="微软雅黑" w:hAnsi="Arial"/>
    </w:rPr>
  </w:style>
  <w:style w:type="paragraph" w:styleId="81">
    <w:name w:val="HTML Preformatted"/>
    <w:basedOn w:val="1"/>
    <w:semiHidden/>
    <w:qFormat/>
    <w:uiPriority w:val="0"/>
    <w:rPr>
      <w:rFonts w:ascii="Courier New" w:hAnsi="Courier New" w:cs="Courier New"/>
      <w:sz w:val="20"/>
      <w:szCs w:val="20"/>
    </w:rPr>
  </w:style>
  <w:style w:type="paragraph" w:styleId="82">
    <w:name w:val="Normal (Web)"/>
    <w:basedOn w:val="1"/>
    <w:semiHidden/>
    <w:qFormat/>
    <w:uiPriority w:val="0"/>
    <w:rPr>
      <w:rFonts w:cs="微软雅黑"/>
    </w:rPr>
  </w:style>
  <w:style w:type="paragraph" w:styleId="83">
    <w:name w:val="List Continue 3"/>
    <w:basedOn w:val="1"/>
    <w:semiHidden/>
    <w:qFormat/>
    <w:uiPriority w:val="0"/>
    <w:pPr>
      <w:spacing w:after="120"/>
      <w:ind w:left="600" w:leftChars="600"/>
    </w:pPr>
  </w:style>
  <w:style w:type="paragraph" w:styleId="84">
    <w:name w:val="index 2"/>
    <w:next w:val="1"/>
    <w:qFormat/>
    <w:uiPriority w:val="0"/>
    <w:pPr>
      <w:adjustRightInd w:val="0"/>
      <w:snapToGrid w:val="0"/>
      <w:ind w:left="284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微软雅黑" w:hAnsi="Arial"/>
      <w:b/>
      <w:bCs/>
      <w:sz w:val="32"/>
      <w:szCs w:val="32"/>
    </w:rPr>
  </w:style>
  <w:style w:type="paragraph" w:styleId="86">
    <w:name w:val="annotation subject"/>
    <w:basedOn w:val="28"/>
    <w:next w:val="28"/>
    <w:semiHidden/>
    <w:qFormat/>
    <w:uiPriority w:val="0"/>
    <w:rPr>
      <w:b/>
      <w:bCs/>
    </w:rPr>
  </w:style>
  <w:style w:type="paragraph" w:styleId="87">
    <w:name w:val="Body Text First Indent"/>
    <w:basedOn w:val="34"/>
    <w:semiHidden/>
    <w:qFormat/>
    <w:uiPriority w:val="0"/>
    <w:pPr>
      <w:ind w:firstLine="100" w:firstLineChars="100"/>
    </w:pPr>
  </w:style>
  <w:style w:type="paragraph" w:styleId="88">
    <w:name w:val="Body Text First Indent 2"/>
    <w:basedOn w:val="35"/>
    <w:semiHidden/>
    <w:qFormat/>
    <w:uiPriority w:val="0"/>
    <w:pPr>
      <w:ind w:firstLine="200" w:firstLineChars="200"/>
    </w:pPr>
  </w:style>
  <w:style w:type="table" w:styleId="90">
    <w:name w:val="Table Grid"/>
    <w:basedOn w:val="89"/>
    <w:semiHidden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Theme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2">
    <w:name w:val="Table Colorful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3">
    <w:name w:val="Table Colorful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4">
    <w:name w:val="Table Colorful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95">
    <w:name w:val="Table Elegant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6">
    <w:name w:val="Table Classic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7">
    <w:name w:val="Table Classic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8">
    <w:name w:val="Table Classic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9">
    <w:name w:val="Table Classic 4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0">
    <w:name w:val="Table Simple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1">
    <w:name w:val="Table Simple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2">
    <w:name w:val="Table Simple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03">
    <w:name w:val="Table Subtle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4">
    <w:name w:val="Table Subtle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5">
    <w:name w:val="Table 3D effects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6">
    <w:name w:val="Table 3D effects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7">
    <w:name w:val="Table 3D effects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List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List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List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1">
    <w:name w:val="Table List 4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12">
    <w:name w:val="Table List 5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3">
    <w:name w:val="Table List 6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4">
    <w:name w:val="Table List 7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15">
    <w:name w:val="Table List 8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auto" w:sz="6" w:space="0"/>
          <w:tr2bl w:val="nil"/>
        </w:tcBorders>
      </w:tcPr>
    </w:tblStylePr>
  </w:style>
  <w:style w:type="table" w:styleId="116">
    <w:name w:val="Table Contemporary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17">
    <w:name w:val="Table Columns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Columns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9">
    <w:name w:val="Table Columns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Columns 4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1">
    <w:name w:val="Table Columns 5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2">
    <w:name w:val="Table Grid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3">
    <w:name w:val="Table Grid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4">
    <w:name w:val="Table Grid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5">
    <w:name w:val="Table Grid 4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6">
    <w:name w:val="Table Grid 5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7">
    <w:name w:val="Table Grid 6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8">
    <w:name w:val="Table Grid 7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9">
    <w:name w:val="Table Grid 8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Web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1">
    <w:name w:val="Table Web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2">
    <w:name w:val="Table Web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3">
    <w:name w:val="Table Professional"/>
    <w:basedOn w:val="89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ndnote reference"/>
    <w:semiHidden/>
    <w:qFormat/>
    <w:uiPriority w:val="0"/>
    <w:rPr>
      <w:vertAlign w:val="superscript"/>
    </w:rPr>
  </w:style>
  <w:style w:type="character" w:styleId="137">
    <w:name w:val="page number"/>
    <w:semiHidden/>
    <w:qFormat/>
    <w:uiPriority w:val="0"/>
  </w:style>
  <w:style w:type="character" w:styleId="138">
    <w:name w:val="FollowedHyperlink"/>
    <w:qFormat/>
    <w:uiPriority w:val="0"/>
    <w:rPr>
      <w:color w:val="800080"/>
      <w:u w:val="none"/>
    </w:rPr>
  </w:style>
  <w:style w:type="character" w:styleId="139">
    <w:name w:val="Emphasis"/>
    <w:qFormat/>
    <w:uiPriority w:val="0"/>
    <w:rPr>
      <w:i/>
      <w:iCs/>
    </w:rPr>
  </w:style>
  <w:style w:type="character" w:styleId="140">
    <w:name w:val="line number"/>
    <w:semiHidden/>
    <w:qFormat/>
    <w:uiPriority w:val="0"/>
  </w:style>
  <w:style w:type="character" w:styleId="141">
    <w:name w:val="HTML Definition"/>
    <w:semiHidden/>
    <w:qFormat/>
    <w:uiPriority w:val="0"/>
    <w:rPr>
      <w:i/>
      <w:iCs/>
    </w:rPr>
  </w:style>
  <w:style w:type="character" w:styleId="142">
    <w:name w:val="HTML Typewriter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43">
    <w:name w:val="HTML Acronym"/>
    <w:semiHidden/>
    <w:qFormat/>
    <w:uiPriority w:val="0"/>
  </w:style>
  <w:style w:type="character" w:styleId="144">
    <w:name w:val="HTML Variable"/>
    <w:semiHidden/>
    <w:qFormat/>
    <w:uiPriority w:val="0"/>
    <w:rPr>
      <w:i/>
      <w:iCs/>
    </w:rPr>
  </w:style>
  <w:style w:type="character" w:styleId="145">
    <w:name w:val="Hyperlink"/>
    <w:qFormat/>
    <w:uiPriority w:val="0"/>
    <w:rPr>
      <w:color w:val="0000FF"/>
      <w:u w:val="none"/>
    </w:rPr>
  </w:style>
  <w:style w:type="character" w:styleId="146">
    <w:name w:val="HTML Code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47">
    <w:name w:val="annotation reference"/>
    <w:semiHidden/>
    <w:qFormat/>
    <w:uiPriority w:val="0"/>
    <w:rPr>
      <w:sz w:val="18"/>
      <w:szCs w:val="18"/>
    </w:rPr>
  </w:style>
  <w:style w:type="character" w:styleId="148">
    <w:name w:val="HTML Cite"/>
    <w:semiHidden/>
    <w:qFormat/>
    <w:uiPriority w:val="0"/>
    <w:rPr>
      <w:i/>
      <w:iCs/>
    </w:rPr>
  </w:style>
  <w:style w:type="character" w:styleId="149">
    <w:name w:val="footnote reference"/>
    <w:semiHidden/>
    <w:qFormat/>
    <w:uiPriority w:val="0"/>
    <w:rPr>
      <w:vertAlign w:val="superscript"/>
    </w:rPr>
  </w:style>
  <w:style w:type="character" w:styleId="150">
    <w:name w:val="HTML Keyboard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51">
    <w:name w:val="HTML Sample"/>
    <w:semiHidden/>
    <w:qFormat/>
    <w:uiPriority w:val="0"/>
    <w:rPr>
      <w:rFonts w:ascii="Courier New" w:hAnsi="Courier New" w:cs="Courier New"/>
    </w:rPr>
  </w:style>
  <w:style w:type="character" w:customStyle="1" w:styleId="152">
    <w:name w:val="标题 1 字符"/>
    <w:link w:val="3"/>
    <w:qFormat/>
    <w:uiPriority w:val="0"/>
    <w:rPr>
      <w:rFonts w:ascii="微软雅黑" w:hAnsi="Book Antiqua" w:eastAsia="微软雅黑" w:cs="Book Antiqua"/>
      <w:b/>
      <w:bCs/>
      <w:color w:val="0079C3"/>
      <w:kern w:val="2"/>
      <w:sz w:val="36"/>
      <w:szCs w:val="36"/>
    </w:rPr>
  </w:style>
  <w:style w:type="character" w:customStyle="1" w:styleId="153">
    <w:name w:val="正文文本 字符"/>
    <w:link w:val="34"/>
    <w:semiHidden/>
    <w:qFormat/>
    <w:uiPriority w:val="0"/>
    <w:rPr>
      <w:kern w:val="2"/>
      <w:sz w:val="18"/>
      <w:szCs w:val="18"/>
    </w:rPr>
  </w:style>
  <w:style w:type="character" w:customStyle="1" w:styleId="154">
    <w:name w:val="页眉 字符"/>
    <w:link w:val="58"/>
    <w:qFormat/>
    <w:uiPriority w:val="0"/>
    <w:rPr>
      <w:kern w:val="2"/>
      <w:sz w:val="18"/>
      <w:szCs w:val="18"/>
    </w:rPr>
  </w:style>
  <w:style w:type="paragraph" w:customStyle="1" w:styleId="155">
    <w:name w:val="Normal In Title Page"/>
    <w:qFormat/>
    <w:uiPriority w:val="0"/>
    <w:rPr>
      <w:rFonts w:ascii="Times New Roman" w:hAnsi="Arial" w:eastAsia="宋体" w:cs="Times New Roman"/>
      <w:kern w:val="2"/>
      <w:sz w:val="22"/>
      <w:szCs w:val="22"/>
      <w:lang w:val="en-US" w:eastAsia="zh-CN" w:bidi="ar-SA"/>
    </w:rPr>
  </w:style>
  <w:style w:type="paragraph" w:customStyle="1" w:styleId="156">
    <w:name w:val="Table Text In Title Page"/>
    <w:qFormat/>
    <w:uiPriority w:val="0"/>
    <w:pPr>
      <w:autoSpaceDE w:val="0"/>
      <w:autoSpaceDN w:val="0"/>
      <w:spacing w:before="80" w:after="80"/>
    </w:pPr>
    <w:rPr>
      <w:rFonts w:ascii="Times New Roman" w:hAnsi="Arial" w:eastAsia="宋体" w:cs="Times New Roman"/>
      <w:snapToGrid w:val="0"/>
      <w:lang w:val="zh-CN" w:eastAsia="en-US" w:bidi="ar-SA"/>
    </w:rPr>
  </w:style>
  <w:style w:type="paragraph" w:customStyle="1" w:styleId="157">
    <w:name w:val="Appendix heading 1"/>
    <w:basedOn w:val="3"/>
    <w:next w:val="158"/>
    <w:qFormat/>
    <w:uiPriority w:val="0"/>
    <w:pPr>
      <w:keepLines/>
      <w:topLinePunct w:val="0"/>
    </w:pPr>
    <w:rPr>
      <w:bCs w:val="0"/>
    </w:rPr>
  </w:style>
  <w:style w:type="paragraph" w:customStyle="1" w:styleId="158">
    <w:name w:val="Appendix heading 2"/>
    <w:basedOn w:val="4"/>
    <w:next w:val="159"/>
    <w:qFormat/>
    <w:uiPriority w:val="0"/>
    <w:pPr>
      <w:topLinePunct w:val="0"/>
      <w:spacing w:before="200"/>
    </w:pPr>
    <w:rPr>
      <w:rFonts w:cs="微软雅黑"/>
    </w:rPr>
  </w:style>
  <w:style w:type="paragraph" w:customStyle="1" w:styleId="159">
    <w:name w:val="Appendix heading 3"/>
    <w:basedOn w:val="5"/>
    <w:next w:val="160"/>
    <w:qFormat/>
    <w:uiPriority w:val="0"/>
    <w:pPr>
      <w:topLinePunct w:val="0"/>
    </w:pPr>
    <w:rPr>
      <w:rFonts w:cs="微软雅黑"/>
    </w:rPr>
  </w:style>
  <w:style w:type="paragraph" w:customStyle="1" w:styleId="160">
    <w:name w:val="Appendix heading 4"/>
    <w:basedOn w:val="6"/>
    <w:next w:val="161"/>
    <w:qFormat/>
    <w:uiPriority w:val="0"/>
    <w:pPr>
      <w:topLinePunct w:val="0"/>
    </w:pPr>
    <w:rPr>
      <w:rFonts w:cs="微软雅黑"/>
    </w:rPr>
  </w:style>
  <w:style w:type="paragraph" w:customStyle="1" w:styleId="161">
    <w:name w:val="Appendix heading 5"/>
    <w:basedOn w:val="7"/>
    <w:next w:val="1"/>
    <w:qFormat/>
    <w:uiPriority w:val="0"/>
    <w:pPr>
      <w:topLinePunct w:val="0"/>
    </w:pPr>
    <w:rPr>
      <w:rFonts w:cs="微软雅黑"/>
    </w:rPr>
  </w:style>
  <w:style w:type="paragraph" w:customStyle="1" w:styleId="162">
    <w:name w:val="Block Label"/>
    <w:basedOn w:val="1"/>
    <w:next w:val="1"/>
    <w:qFormat/>
    <w:uiPriority w:val="0"/>
    <w:pPr>
      <w:keepNext/>
      <w:keepLines/>
      <w:numPr>
        <w:ilvl w:val="5"/>
        <w:numId w:val="12"/>
      </w:numPr>
      <w:spacing w:before="300" w:after="80"/>
    </w:pPr>
    <w:rPr>
      <w:rFonts w:ascii="微软雅黑" w:hAnsi="Book Antiqua" w:eastAsia="微软雅黑" w:cs="Book Antiqua"/>
      <w:b/>
      <w:bCs/>
      <w:color w:val="0079C3"/>
      <w:kern w:val="0"/>
      <w:sz w:val="24"/>
      <w:szCs w:val="24"/>
    </w:rPr>
  </w:style>
  <w:style w:type="paragraph" w:customStyle="1" w:styleId="163">
    <w:name w:val="Block Label With Six Number"/>
    <w:basedOn w:val="1"/>
    <w:next w:val="1"/>
    <w:qFormat/>
    <w:uiPriority w:val="0"/>
    <w:pPr>
      <w:keepNext/>
      <w:keepLines/>
      <w:spacing w:before="300" w:after="80"/>
      <w:outlineLvl w:val="5"/>
    </w:pPr>
    <w:rPr>
      <w:rFonts w:ascii="微软雅黑" w:hAnsi="Book Antiqua" w:eastAsia="微软雅黑" w:cs="Book Antiqua"/>
      <w:bCs/>
      <w:kern w:val="0"/>
      <w:sz w:val="24"/>
      <w:szCs w:val="24"/>
    </w:rPr>
  </w:style>
  <w:style w:type="paragraph" w:customStyle="1" w:styleId="164">
    <w:name w:val="Block Label With Seven Number"/>
    <w:basedOn w:val="1"/>
    <w:next w:val="1"/>
    <w:qFormat/>
    <w:uiPriority w:val="0"/>
    <w:pPr>
      <w:keepNext/>
      <w:keepLines/>
      <w:spacing w:before="300" w:after="80"/>
      <w:outlineLvl w:val="6"/>
    </w:pPr>
    <w:rPr>
      <w:rFonts w:ascii="微软雅黑" w:hAnsi="Book Antiqua" w:eastAsia="微软雅黑" w:cs="Book Antiqua"/>
      <w:bCs/>
      <w:kern w:val="0"/>
      <w:sz w:val="24"/>
      <w:szCs w:val="24"/>
    </w:rPr>
  </w:style>
  <w:style w:type="paragraph" w:customStyle="1" w:styleId="165">
    <w:name w:val="Block Label In Title Page"/>
    <w:next w:val="1"/>
    <w:qFormat/>
    <w:uiPriority w:val="0"/>
    <w:pPr>
      <w:keepNext/>
      <w:keepLines/>
      <w:spacing w:before="200" w:after="160"/>
    </w:pPr>
    <w:rPr>
      <w:rFonts w:ascii="Times New Roman" w:hAnsi="Book Antiqua" w:eastAsia="宋体" w:cs="Book Antiqua"/>
      <w:bCs/>
      <w:sz w:val="26"/>
      <w:szCs w:val="26"/>
      <w:lang w:val="en-US" w:eastAsia="zh-CN" w:bidi="ar-SA"/>
    </w:rPr>
  </w:style>
  <w:style w:type="paragraph" w:customStyle="1" w:styleId="166">
    <w:name w:val="Copyright Declaration1"/>
    <w:qFormat/>
    <w:uiPriority w:val="0"/>
    <w:pPr>
      <w:spacing w:before="80" w:after="80"/>
    </w:pPr>
    <w:rPr>
      <w:rFonts w:ascii="Times New Roman" w:hAnsi="Arial" w:eastAsia="宋体" w:cs="Times New Roman"/>
      <w:b/>
      <w:bCs/>
      <w:sz w:val="48"/>
      <w:szCs w:val="48"/>
      <w:lang w:val="en-US" w:eastAsia="zh-CN" w:bidi="ar-SA"/>
    </w:rPr>
  </w:style>
  <w:style w:type="paragraph" w:customStyle="1" w:styleId="167">
    <w:name w:val="Cover 1"/>
    <w:basedOn w:val="1"/>
    <w:qFormat/>
    <w:uiPriority w:val="0"/>
    <w:pPr>
      <w:widowControl w:val="0"/>
      <w:kinsoku w:val="0"/>
      <w:overflowPunct w:val="0"/>
      <w:topLinePunct w:val="0"/>
      <w:autoSpaceDE w:val="0"/>
      <w:autoSpaceDN w:val="0"/>
      <w:spacing w:before="0" w:after="0" w:line="192" w:lineRule="auto"/>
    </w:pPr>
    <w:rPr>
      <w:rFonts w:ascii="微软雅黑" w:hAnsi="Arial"/>
      <w:b/>
      <w:bCs/>
      <w:color w:val="0079C3"/>
      <w:kern w:val="0"/>
      <w:sz w:val="72"/>
      <w:szCs w:val="72"/>
    </w:rPr>
  </w:style>
  <w:style w:type="paragraph" w:customStyle="1" w:styleId="168">
    <w:name w:val="Cover 2"/>
    <w:qFormat/>
    <w:uiPriority w:val="0"/>
    <w:pPr>
      <w:adjustRightInd w:val="0"/>
      <w:snapToGrid w:val="0"/>
    </w:pPr>
    <w:rPr>
      <w:rFonts w:ascii="Times New Roman" w:hAnsi="Arial" w:eastAsia="宋体" w:cs="Times New Roman"/>
      <w:sz w:val="36"/>
      <w:szCs w:val="36"/>
      <w:lang w:val="en-US" w:eastAsia="en-US" w:bidi="ar-SA"/>
    </w:rPr>
  </w:style>
  <w:style w:type="paragraph" w:customStyle="1" w:styleId="169">
    <w:name w:val="Cover Text"/>
    <w:qFormat/>
    <w:uiPriority w:val="0"/>
    <w:pPr>
      <w:adjustRightInd w:val="0"/>
      <w:snapToGrid w:val="0"/>
      <w:spacing w:before="80" w:after="80" w:line="240" w:lineRule="atLeast"/>
      <w:jc w:val="both"/>
    </w:pPr>
    <w:rPr>
      <w:rFonts w:ascii="Times New Roman" w:hAnsi="Arial" w:eastAsia="宋体" w:cs="Times New Roman"/>
      <w:snapToGrid w:val="0"/>
      <w:sz w:val="18"/>
      <w:szCs w:val="18"/>
      <w:lang w:val="en-US" w:eastAsia="zh-CN" w:bidi="ar-SA"/>
    </w:rPr>
  </w:style>
  <w:style w:type="paragraph" w:customStyle="1" w:styleId="170">
    <w:name w:val="Cover Text 2"/>
    <w:qFormat/>
    <w:uiPriority w:val="0"/>
    <w:pPr>
      <w:adjustRightInd w:val="0"/>
      <w:snapToGrid w:val="0"/>
      <w:spacing w:line="240" w:lineRule="atLeast"/>
      <w:jc w:val="both"/>
    </w:pPr>
    <w:rPr>
      <w:rFonts w:ascii="Times New Roman" w:hAnsi="Arial" w:eastAsia="宋体" w:cs="Times New Roman"/>
      <w:snapToGrid w:val="0"/>
      <w:sz w:val="14"/>
      <w:szCs w:val="14"/>
      <w:lang w:val="en-US" w:eastAsia="zh-CN" w:bidi="ar-SA"/>
    </w:rPr>
  </w:style>
  <w:style w:type="paragraph" w:customStyle="1" w:styleId="171">
    <w:name w:val="Cover 5"/>
    <w:basedOn w:val="1"/>
    <w:qFormat/>
    <w:uiPriority w:val="0"/>
    <w:pPr>
      <w:widowControl w:val="0"/>
      <w:spacing w:before="0" w:after="0" w:line="240" w:lineRule="auto"/>
    </w:pPr>
    <w:rPr>
      <w:rFonts w:ascii="微软雅黑" w:hAnsi="Arial"/>
      <w:color w:val="0079C3"/>
    </w:rPr>
  </w:style>
  <w:style w:type="paragraph" w:customStyle="1" w:styleId="172">
    <w:name w:val="Cover 3"/>
    <w:basedOn w:val="1"/>
    <w:qFormat/>
    <w:uiPriority w:val="0"/>
    <w:pPr>
      <w:widowControl w:val="0"/>
      <w:topLinePunct w:val="0"/>
      <w:spacing w:before="80" w:after="80"/>
    </w:pPr>
    <w:rPr>
      <w:rFonts w:ascii="微软雅黑" w:hAnsi="Arial" w:eastAsia="微软雅黑" w:cs="Arial"/>
      <w:color w:val="FFFFFF"/>
      <w:sz w:val="24"/>
      <w:szCs w:val="24"/>
      <w:lang w:eastAsia="en-US"/>
    </w:rPr>
  </w:style>
  <w:style w:type="paragraph" w:customStyle="1" w:styleId="173">
    <w:name w:val="Cover 4"/>
    <w:basedOn w:val="1"/>
    <w:qFormat/>
    <w:uiPriority w:val="0"/>
    <w:pPr>
      <w:widowControl w:val="0"/>
      <w:topLinePunct w:val="0"/>
      <w:spacing w:before="80" w:after="80"/>
    </w:pPr>
    <w:rPr>
      <w:rFonts w:ascii="Arial" w:hAnsi="Arial" w:eastAsia="Arial"/>
      <w:spacing w:val="-4"/>
      <w:sz w:val="24"/>
      <w:szCs w:val="24"/>
    </w:rPr>
  </w:style>
  <w:style w:type="paragraph" w:customStyle="1" w:styleId="174">
    <w:name w:val="Cover 6"/>
    <w:basedOn w:val="1"/>
    <w:qFormat/>
    <w:uiPriority w:val="0"/>
    <w:pPr>
      <w:widowControl w:val="0"/>
      <w:kinsoku w:val="0"/>
      <w:overflowPunct w:val="0"/>
      <w:topLinePunct w:val="0"/>
      <w:autoSpaceDE w:val="0"/>
      <w:autoSpaceDN w:val="0"/>
      <w:spacing w:before="0" w:after="80" w:line="170" w:lineRule="auto"/>
    </w:pPr>
    <w:rPr>
      <w:rFonts w:ascii="微软雅黑" w:hAnsi="Arial"/>
      <w:b/>
      <w:bCs/>
      <w:color w:val="FFFFFF"/>
      <w:kern w:val="0"/>
      <w:sz w:val="48"/>
      <w:szCs w:val="48"/>
    </w:rPr>
  </w:style>
  <w:style w:type="paragraph" w:customStyle="1" w:styleId="175">
    <w:name w:val="Cover 7"/>
    <w:basedOn w:val="1"/>
    <w:qFormat/>
    <w:uiPriority w:val="0"/>
    <w:pPr>
      <w:widowControl w:val="0"/>
      <w:kinsoku w:val="0"/>
      <w:overflowPunct w:val="0"/>
      <w:topLinePunct w:val="0"/>
      <w:autoSpaceDE w:val="0"/>
      <w:autoSpaceDN w:val="0"/>
      <w:spacing w:before="0" w:after="0"/>
    </w:pPr>
    <w:rPr>
      <w:rFonts w:ascii="微软雅黑" w:hAnsi="Arial"/>
      <w:color w:val="FFFFFF"/>
      <w:kern w:val="0"/>
      <w:sz w:val="24"/>
      <w:szCs w:val="24"/>
    </w:rPr>
  </w:style>
  <w:style w:type="paragraph" w:customStyle="1" w:styleId="176">
    <w:name w:val="Figure"/>
    <w:basedOn w:val="1"/>
    <w:next w:val="1"/>
    <w:qFormat/>
    <w:uiPriority w:val="0"/>
    <w:pPr>
      <w:keepNext/>
    </w:pPr>
  </w:style>
  <w:style w:type="paragraph" w:customStyle="1" w:styleId="177">
    <w:name w:val="Figure Description"/>
    <w:next w:val="176"/>
    <w:qFormat/>
    <w:uiPriority w:val="0"/>
    <w:pPr>
      <w:keepNext/>
      <w:adjustRightInd w:val="0"/>
      <w:snapToGrid w:val="0"/>
      <w:spacing w:after="141"/>
    </w:pPr>
    <w:rPr>
      <w:rFonts w:ascii="Times New Roman" w:hAnsi="Times New Roman" w:eastAsia="宋体" w:cs="Times New Roman"/>
      <w:color w:val="0079C3"/>
      <w:spacing w:val="-4"/>
      <w:kern w:val="2"/>
      <w:sz w:val="18"/>
      <w:szCs w:val="18"/>
      <w:lang w:val="en-US" w:eastAsia="zh-CN" w:bidi="ar-SA"/>
    </w:rPr>
  </w:style>
  <w:style w:type="paragraph" w:customStyle="1" w:styleId="178">
    <w:name w:val="Figure Text"/>
    <w:qFormat/>
    <w:uiPriority w:val="0"/>
    <w:pPr>
      <w:widowControl w:val="0"/>
      <w:adjustRightInd w:val="0"/>
      <w:snapToGrid w:val="0"/>
      <w:spacing w:line="240" w:lineRule="atLeast"/>
    </w:pPr>
    <w:rPr>
      <w:rFonts w:ascii="Times New Roman" w:hAnsi="Times New Roman" w:eastAsia="宋体" w:cs="Times New Roman"/>
      <w:sz w:val="18"/>
      <w:szCs w:val="18"/>
      <w:lang w:val="en-US" w:eastAsia="en-US" w:bidi="ar-SA"/>
    </w:rPr>
  </w:style>
  <w:style w:type="paragraph" w:customStyle="1" w:styleId="179">
    <w:name w:val="Heading Right"/>
    <w:basedOn w:val="1"/>
    <w:qFormat/>
    <w:uiPriority w:val="0"/>
    <w:pPr>
      <w:spacing w:before="0" w:after="0"/>
      <w:jc w:val="right"/>
    </w:pPr>
    <w:rPr>
      <w:rFonts w:ascii="微软雅黑"/>
      <w:sz w:val="20"/>
      <w:szCs w:val="20"/>
    </w:rPr>
  </w:style>
  <w:style w:type="paragraph" w:customStyle="1" w:styleId="180">
    <w:name w:val="Heading1 No Number"/>
    <w:basedOn w:val="3"/>
    <w:next w:val="1"/>
    <w:qFormat/>
    <w:uiPriority w:val="0"/>
  </w:style>
  <w:style w:type="paragraph" w:customStyle="1" w:styleId="181">
    <w:name w:val="Heading2 No Number"/>
    <w:basedOn w:val="4"/>
    <w:next w:val="1"/>
    <w:qFormat/>
    <w:uiPriority w:val="0"/>
    <w:pPr>
      <w:outlineLvl w:val="9"/>
    </w:pPr>
  </w:style>
  <w:style w:type="paragraph" w:customStyle="1" w:styleId="182">
    <w:name w:val="Heading2 No Number 4 lite"/>
    <w:basedOn w:val="4"/>
    <w:next w:val="1"/>
    <w:qFormat/>
    <w:uiPriority w:val="0"/>
  </w:style>
  <w:style w:type="paragraph" w:customStyle="1" w:styleId="183">
    <w:name w:val="Heading3 No Number"/>
    <w:basedOn w:val="5"/>
    <w:next w:val="1"/>
    <w:qFormat/>
    <w:uiPriority w:val="0"/>
  </w:style>
  <w:style w:type="paragraph" w:customStyle="1" w:styleId="184">
    <w:name w:val="Heading4 No Number"/>
    <w:basedOn w:val="1"/>
    <w:semiHidden/>
    <w:qFormat/>
    <w:uiPriority w:val="0"/>
    <w:pPr>
      <w:keepNext/>
      <w:spacing w:before="200"/>
    </w:pPr>
    <w:rPr>
      <w:rFonts w:eastAsia="微软雅黑"/>
      <w:bCs/>
      <w:spacing w:val="-4"/>
    </w:rPr>
  </w:style>
  <w:style w:type="paragraph" w:customStyle="1" w:styleId="185">
    <w:name w:val="About This Chapter"/>
    <w:basedOn w:val="181"/>
    <w:next w:val="1"/>
    <w:qFormat/>
    <w:uiPriority w:val="0"/>
    <w:pPr>
      <w:spacing w:after="560"/>
    </w:pPr>
  </w:style>
  <w:style w:type="paragraph" w:customStyle="1" w:styleId="186">
    <w:name w:val="Item List"/>
    <w:qFormat/>
    <w:uiPriority w:val="0"/>
    <w:pPr>
      <w:numPr>
        <w:ilvl w:val="0"/>
        <w:numId w:val="13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187">
    <w:name w:val="Item List in Table"/>
    <w:basedOn w:val="1"/>
    <w:qFormat/>
    <w:uiPriority w:val="0"/>
    <w:pPr>
      <w:numPr>
        <w:ilvl w:val="0"/>
        <w:numId w:val="14"/>
      </w:numPr>
      <w:tabs>
        <w:tab w:val="left" w:pos="284"/>
        <w:tab w:val="clear" w:pos="170"/>
      </w:tabs>
      <w:spacing w:before="80" w:after="80"/>
      <w:ind w:left="284" w:hanging="284"/>
    </w:pPr>
    <w:rPr>
      <w:kern w:val="0"/>
    </w:rPr>
  </w:style>
  <w:style w:type="paragraph" w:customStyle="1" w:styleId="188">
    <w:name w:val="Sub Item List in Table"/>
    <w:basedOn w:val="1"/>
    <w:qFormat/>
    <w:uiPriority w:val="0"/>
    <w:pPr>
      <w:numPr>
        <w:ilvl w:val="2"/>
        <w:numId w:val="14"/>
      </w:numPr>
      <w:spacing w:before="80" w:after="80"/>
    </w:pPr>
  </w:style>
  <w:style w:type="paragraph" w:customStyle="1" w:styleId="189">
    <w:name w:val="Sub Item Step in Table"/>
    <w:qFormat/>
    <w:uiPriority w:val="0"/>
    <w:pPr>
      <w:numPr>
        <w:ilvl w:val="1"/>
        <w:numId w:val="14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190">
    <w:name w:val="Sub Item Step in Table List"/>
    <w:qFormat/>
    <w:uiPriority w:val="0"/>
    <w:pPr>
      <w:numPr>
        <w:ilvl w:val="3"/>
        <w:numId w:val="14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191">
    <w:name w:val="Sub Item List in Table Step"/>
    <w:basedOn w:val="1"/>
    <w:qFormat/>
    <w:uiPriority w:val="0"/>
    <w:pPr>
      <w:numPr>
        <w:ilvl w:val="4"/>
        <w:numId w:val="14"/>
      </w:numPr>
      <w:spacing w:before="80" w:after="80"/>
    </w:pPr>
  </w:style>
  <w:style w:type="paragraph" w:customStyle="1" w:styleId="192">
    <w:name w:val="Item List Text"/>
    <w:qFormat/>
    <w:uiPriority w:val="0"/>
    <w:p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193">
    <w:name w:val="Item Step"/>
    <w:qFormat/>
    <w:uiPriority w:val="0"/>
    <w:pPr>
      <w:numPr>
        <w:ilvl w:val="0"/>
        <w:numId w:val="15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sz w:val="18"/>
      <w:szCs w:val="18"/>
      <w:lang w:val="en-US" w:eastAsia="zh-CN" w:bidi="ar-SA"/>
    </w:rPr>
  </w:style>
  <w:style w:type="paragraph" w:customStyle="1" w:styleId="194">
    <w:name w:val="Sub Item Step"/>
    <w:qFormat/>
    <w:uiPriority w:val="0"/>
    <w:pPr>
      <w:numPr>
        <w:ilvl w:val="1"/>
        <w:numId w:val="15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195">
    <w:name w:val="Third Level Item Step"/>
    <w:qFormat/>
    <w:uiPriority w:val="0"/>
    <w:pPr>
      <w:numPr>
        <w:ilvl w:val="2"/>
        <w:numId w:val="15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196">
    <w:name w:val="Fourth Level Item Step"/>
    <w:qFormat/>
    <w:uiPriority w:val="0"/>
    <w:pPr>
      <w:numPr>
        <w:ilvl w:val="3"/>
        <w:numId w:val="15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197">
    <w:name w:val="Manual Title1"/>
    <w:semiHidden/>
    <w:qFormat/>
    <w:uiPriority w:val="0"/>
    <w:rPr>
      <w:rFonts w:ascii="Times New Roman" w:hAnsi="Arial" w:eastAsia="宋体" w:cs="Times New Roman"/>
      <w:sz w:val="30"/>
      <w:lang w:val="en-US" w:eastAsia="en-US" w:bidi="ar-SA"/>
    </w:rPr>
  </w:style>
  <w:style w:type="paragraph" w:customStyle="1" w:styleId="198">
    <w:name w:val="CAUTION Heading"/>
    <w:basedOn w:val="1"/>
    <w:qFormat/>
    <w:uiPriority w:val="0"/>
    <w:pPr>
      <w:keepNext/>
      <w:pBdr>
        <w:top w:val="single" w:color="auto" w:sz="12" w:space="4"/>
      </w:pBdr>
      <w:spacing w:before="80" w:after="80"/>
    </w:pPr>
    <w:rPr>
      <w:rFonts w:ascii="微软雅黑" w:hAnsi="Book Antiqua" w:eastAsia="微软雅黑"/>
      <w:b/>
      <w:bCs/>
      <w:color w:val="666666"/>
    </w:rPr>
  </w:style>
  <w:style w:type="paragraph" w:customStyle="1" w:styleId="199">
    <w:name w:val="Notes Heading in Table"/>
    <w:next w:val="200"/>
    <w:qFormat/>
    <w:uiPriority w:val="0"/>
    <w:pPr>
      <w:keepNext/>
      <w:adjustRightInd w:val="0"/>
      <w:snapToGrid w:val="0"/>
      <w:spacing w:before="80" w:after="40" w:line="240" w:lineRule="atLeast"/>
    </w:pPr>
    <w:rPr>
      <w:rFonts w:ascii="Times New Roman" w:hAnsi="Times New Roman" w:eastAsia="宋体" w:cs="Times New Roman"/>
      <w:b/>
      <w:bCs/>
      <w:color w:val="666666"/>
      <w:kern w:val="2"/>
      <w:sz w:val="18"/>
      <w:szCs w:val="18"/>
      <w:lang w:val="en-US" w:eastAsia="zh-CN" w:bidi="ar-SA"/>
    </w:rPr>
  </w:style>
  <w:style w:type="paragraph" w:customStyle="1" w:styleId="200">
    <w:name w:val="Notes Text in Table"/>
    <w:qFormat/>
    <w:uiPriority w:val="0"/>
    <w:pPr>
      <w:widowControl w:val="0"/>
      <w:adjustRightInd w:val="0"/>
      <w:snapToGrid w:val="0"/>
      <w:spacing w:before="40" w:after="80" w:line="240" w:lineRule="atLeast"/>
      <w:ind w:left="170"/>
    </w:pPr>
    <w:rPr>
      <w:rFonts w:ascii="Times New Roman" w:hAnsi="Times New Roman" w:eastAsia="宋体" w:cs="Times New Roman"/>
      <w:iCs/>
      <w:color w:val="666666"/>
      <w:kern w:val="2"/>
      <w:sz w:val="18"/>
      <w:szCs w:val="18"/>
      <w:lang w:val="en-US" w:eastAsia="zh-CN" w:bidi="ar-SA"/>
    </w:rPr>
  </w:style>
  <w:style w:type="paragraph" w:customStyle="1" w:styleId="201">
    <w:name w:val="CAUTION Text"/>
    <w:basedOn w:val="1"/>
    <w:qFormat/>
    <w:uiPriority w:val="0"/>
    <w:pPr>
      <w:keepLines/>
      <w:pBdr>
        <w:bottom w:val="single" w:color="auto" w:sz="12" w:space="4"/>
      </w:pBdr>
      <w:spacing w:before="80" w:after="80"/>
    </w:pPr>
    <w:rPr>
      <w:rFonts w:hint="eastAsia" w:eastAsia="微软雅黑"/>
      <w:iCs/>
      <w:color w:val="666666"/>
    </w:rPr>
  </w:style>
  <w:style w:type="paragraph" w:customStyle="1" w:styleId="202">
    <w:name w:val="Notes Text TD"/>
    <w:qFormat/>
    <w:uiPriority w:val="0"/>
    <w:pPr>
      <w:snapToGrid w:val="0"/>
      <w:spacing w:line="240" w:lineRule="atLeast"/>
      <w:ind w:left="2075"/>
    </w:pPr>
    <w:rPr>
      <w:rFonts w:ascii="Courier New" w:hAnsi="Courier New" w:eastAsia="宋体" w:cs="Courier New"/>
      <w:snapToGrid w:val="0"/>
      <w:color w:val="666666"/>
      <w:spacing w:val="-1"/>
      <w:sz w:val="18"/>
      <w:szCs w:val="18"/>
      <w:lang w:val="en-US" w:eastAsia="zh-CN" w:bidi="ar-SA"/>
    </w:rPr>
  </w:style>
  <w:style w:type="paragraph" w:customStyle="1" w:styleId="203">
    <w:name w:val="Notes Text List Text TD"/>
    <w:qFormat/>
    <w:uiPriority w:val="0"/>
    <w:pPr>
      <w:snapToGrid w:val="0"/>
      <w:spacing w:line="240" w:lineRule="atLeast"/>
      <w:ind w:left="2359"/>
    </w:pPr>
    <w:rPr>
      <w:rFonts w:ascii="Courier New" w:hAnsi="Courier New" w:eastAsia="宋体" w:cs="Courier New"/>
      <w:snapToGrid w:val="0"/>
      <w:color w:val="666666"/>
      <w:spacing w:val="-1"/>
      <w:sz w:val="18"/>
      <w:szCs w:val="18"/>
      <w:lang w:val="en-US" w:eastAsia="zh-CN" w:bidi="ar-SA"/>
    </w:rPr>
  </w:style>
  <w:style w:type="paragraph" w:customStyle="1" w:styleId="204">
    <w:name w:val="CAUTION Text List Text TD"/>
    <w:basedOn w:val="201"/>
    <w:qFormat/>
    <w:uiPriority w:val="0"/>
    <w:pPr>
      <w:ind w:firstLine="283" w:firstLineChars="180"/>
    </w:pPr>
    <w:rPr>
      <w:rFonts w:ascii="Courier New" w:hAnsi="Courier New" w:cs="Courier New"/>
      <w:snapToGrid w:val="0"/>
      <w:spacing w:val="-1"/>
    </w:rPr>
  </w:style>
  <w:style w:type="paragraph" w:customStyle="1" w:styleId="205">
    <w:name w:val="CAUTION Text TD"/>
    <w:basedOn w:val="201"/>
    <w:qFormat/>
    <w:uiPriority w:val="0"/>
    <w:rPr>
      <w:rFonts w:ascii="Courier New" w:hAnsi="Courier New" w:cs="Courier New"/>
      <w:snapToGrid w:val="0"/>
      <w:spacing w:val="-1"/>
    </w:rPr>
  </w:style>
  <w:style w:type="paragraph" w:customStyle="1" w:styleId="206">
    <w:name w:val="Notes Text List Text"/>
    <w:basedOn w:val="201"/>
    <w:qFormat/>
    <w:uiPriority w:val="0"/>
    <w:pPr>
      <w:pBdr>
        <w:bottom w:val="none" w:color="auto" w:sz="0" w:space="0"/>
      </w:pBdr>
      <w:spacing w:before="40" w:line="200" w:lineRule="atLeast"/>
      <w:ind w:left="2359"/>
    </w:pPr>
  </w:style>
  <w:style w:type="paragraph" w:customStyle="1" w:styleId="207">
    <w:name w:val="CAUTION Text List"/>
    <w:basedOn w:val="201"/>
    <w:qFormat/>
    <w:uiPriority w:val="0"/>
    <w:pPr>
      <w:keepNext/>
      <w:numPr>
        <w:ilvl w:val="0"/>
        <w:numId w:val="16"/>
      </w:numPr>
    </w:pPr>
  </w:style>
  <w:style w:type="paragraph" w:customStyle="1" w:styleId="208">
    <w:name w:val="CAUTION Text Step"/>
    <w:basedOn w:val="201"/>
    <w:qFormat/>
    <w:uiPriority w:val="0"/>
    <w:pPr>
      <w:keepNext/>
      <w:numPr>
        <w:ilvl w:val="5"/>
        <w:numId w:val="14"/>
      </w:numPr>
    </w:pPr>
  </w:style>
  <w:style w:type="paragraph" w:customStyle="1" w:styleId="209">
    <w:name w:val="CAUTION Text List Text"/>
    <w:basedOn w:val="201"/>
    <w:qFormat/>
    <w:uiPriority w:val="0"/>
    <w:pPr>
      <w:ind w:firstLine="283" w:firstLineChars="135"/>
    </w:pPr>
  </w:style>
  <w:style w:type="table" w:customStyle="1" w:styleId="210">
    <w:name w:val="Table"/>
    <w:basedOn w:val="133"/>
    <w:qFormat/>
    <w:uiPriority w:val="0"/>
    <w:pPr>
      <w:jc w:val="left"/>
    </w:pPr>
    <w:tblPr>
      <w:tblBorders>
        <w:top w:val="single" w:color="7ECEF4" w:sz="6" w:space="0"/>
        <w:left w:val="single" w:color="7ECEF4" w:sz="6" w:space="0"/>
        <w:bottom w:val="single" w:color="7ECEF4" w:sz="6" w:space="0"/>
        <w:right w:val="single" w:color="7ECEF4" w:sz="6" w:space="0"/>
        <w:insideH w:val="single" w:color="7ECEF4" w:sz="6" w:space="0"/>
        <w:insideV w:val="single" w:color="7ECEF4" w:sz="6" w:space="0"/>
      </w:tblBorders>
    </w:tblPr>
    <w:trPr>
      <w:cantSplit/>
    </w:trPr>
    <w:tblStylePr w:type="firstRow">
      <w:rPr>
        <w:b w:val="0"/>
        <w:bCs w:val="0"/>
        <w:i w:val="0"/>
        <w:iCs w:val="0"/>
        <w:color w:val="auto"/>
        <w:sz w:val="20"/>
        <w:szCs w:val="20"/>
      </w:rPr>
      <w:tcPr>
        <w:tcBorders>
          <w:top w:val="single" w:color="7ECEF4" w:sz="6" w:space="0"/>
          <w:left w:val="single" w:color="7ECEF4" w:sz="6" w:space="0"/>
          <w:bottom w:val="single" w:color="7ECEF4" w:sz="6" w:space="0"/>
          <w:right w:val="single" w:color="7ECEF4" w:sz="6" w:space="0"/>
          <w:insideH w:val="single" w:sz="6" w:space="0"/>
          <w:insideV w:val="single" w:sz="6" w:space="0"/>
          <w:tl2br w:val="nil"/>
          <w:tr2bl w:val="nil"/>
        </w:tcBorders>
        <w:shd w:val="clear" w:color="auto" w:fill="5EB7E8"/>
      </w:tcPr>
    </w:tblStylePr>
  </w:style>
  <w:style w:type="table" w:customStyle="1" w:styleId="211">
    <w:name w:val="Remarks Table"/>
    <w:basedOn w:val="89"/>
    <w:qFormat/>
    <w:uiPriority w:val="0"/>
  </w:style>
  <w:style w:type="paragraph" w:customStyle="1" w:styleId="212">
    <w:name w:val="Step"/>
    <w:basedOn w:val="1"/>
    <w:qFormat/>
    <w:uiPriority w:val="0"/>
    <w:pPr>
      <w:numPr>
        <w:ilvl w:val="6"/>
        <w:numId w:val="12"/>
      </w:numPr>
    </w:pPr>
    <w:rPr>
      <w:snapToGrid w:val="0"/>
      <w:kern w:val="0"/>
    </w:rPr>
  </w:style>
  <w:style w:type="paragraph" w:customStyle="1" w:styleId="213">
    <w:name w:val="Sub Item List"/>
    <w:basedOn w:val="1"/>
    <w:qFormat/>
    <w:uiPriority w:val="0"/>
    <w:pPr>
      <w:numPr>
        <w:ilvl w:val="0"/>
        <w:numId w:val="17"/>
      </w:numPr>
      <w:spacing w:before="80" w:after="80"/>
    </w:pPr>
  </w:style>
  <w:style w:type="paragraph" w:customStyle="1" w:styleId="214">
    <w:name w:val="Third Level Item List"/>
    <w:basedOn w:val="1"/>
    <w:qFormat/>
    <w:uiPriority w:val="0"/>
    <w:pPr>
      <w:numPr>
        <w:ilvl w:val="1"/>
        <w:numId w:val="17"/>
      </w:numPr>
      <w:spacing w:before="80" w:after="80"/>
    </w:pPr>
  </w:style>
  <w:style w:type="paragraph" w:customStyle="1" w:styleId="215">
    <w:name w:val="Fourth Level Item List"/>
    <w:basedOn w:val="1"/>
    <w:qFormat/>
    <w:uiPriority w:val="0"/>
    <w:pPr>
      <w:numPr>
        <w:ilvl w:val="2"/>
        <w:numId w:val="17"/>
      </w:numPr>
      <w:spacing w:before="80" w:after="80"/>
    </w:pPr>
  </w:style>
  <w:style w:type="paragraph" w:customStyle="1" w:styleId="216">
    <w:name w:val="Sub Item List Text"/>
    <w:qFormat/>
    <w:uiPriority w:val="0"/>
    <w:pPr>
      <w:adjustRightInd w:val="0"/>
      <w:snapToGrid w:val="0"/>
      <w:spacing w:before="80" w:after="80" w:line="240" w:lineRule="atLeast"/>
      <w:ind w:left="2551"/>
    </w:pPr>
    <w:rPr>
      <w:rFonts w:hint="eastAsia"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217">
    <w:name w:val="Third Level Item List Text"/>
    <w:qFormat/>
    <w:uiPriority w:val="0"/>
    <w:pPr>
      <w:adjustRightInd w:val="0"/>
      <w:snapToGrid w:val="0"/>
      <w:spacing w:before="80" w:after="80" w:line="240" w:lineRule="atLeast"/>
      <w:ind w:left="2976"/>
    </w:pPr>
    <w:rPr>
      <w:rFonts w:hint="eastAsia"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218">
    <w:name w:val="Fourth Level Item List Text"/>
    <w:qFormat/>
    <w:uiPriority w:val="0"/>
    <w:pPr>
      <w:adjustRightInd w:val="0"/>
      <w:snapToGrid w:val="0"/>
      <w:spacing w:before="80" w:after="80" w:line="240" w:lineRule="atLeast"/>
      <w:ind w:left="3401"/>
    </w:pPr>
    <w:rPr>
      <w:rFonts w:hint="eastAsia"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219">
    <w:name w:val="Table Description"/>
    <w:basedOn w:val="1"/>
    <w:next w:val="1"/>
    <w:qFormat/>
    <w:uiPriority w:val="0"/>
    <w:pPr>
      <w:keepNext/>
      <w:spacing w:before="141" w:after="141"/>
    </w:pPr>
    <w:rPr>
      <w:rFonts w:eastAsia="微软雅黑" w:cs="Arial"/>
      <w:color w:val="0079C3"/>
      <w:spacing w:val="-4"/>
    </w:rPr>
  </w:style>
  <w:style w:type="paragraph" w:customStyle="1" w:styleId="220">
    <w:name w:val="Notes Text List in Table"/>
    <w:qFormat/>
    <w:uiPriority w:val="0"/>
    <w:pPr>
      <w:numPr>
        <w:ilvl w:val="0"/>
        <w:numId w:val="18"/>
      </w:numPr>
      <w:spacing w:before="40" w:after="80" w:line="200" w:lineRule="atLeast"/>
    </w:pPr>
    <w:rPr>
      <w:rFonts w:ascii="Times New Roman" w:hAnsi="Times New Roman" w:eastAsia="宋体" w:cs="微软雅黑"/>
      <w:color w:val="666666"/>
      <w:sz w:val="18"/>
      <w:szCs w:val="18"/>
      <w:lang w:val="en-US" w:eastAsia="zh-CN" w:bidi="ar-SA"/>
    </w:rPr>
  </w:style>
  <w:style w:type="paragraph" w:customStyle="1" w:styleId="221">
    <w:name w:val="Notes Text Step in Table"/>
    <w:qFormat/>
    <w:uiPriority w:val="0"/>
    <w:pPr>
      <w:numPr>
        <w:ilvl w:val="7"/>
        <w:numId w:val="14"/>
      </w:numPr>
      <w:spacing w:before="40" w:after="80" w:line="200" w:lineRule="atLeast"/>
    </w:pPr>
    <w:rPr>
      <w:rFonts w:ascii="Times New Roman" w:hAnsi="Times New Roman" w:eastAsia="宋体" w:cs="微软雅黑"/>
      <w:sz w:val="18"/>
      <w:szCs w:val="18"/>
      <w:lang w:val="en-US" w:eastAsia="zh-CN" w:bidi="ar-SA"/>
    </w:rPr>
  </w:style>
  <w:style w:type="paragraph" w:customStyle="1" w:styleId="222">
    <w:name w:val="Terminal Display"/>
    <w:qFormat/>
    <w:uiPriority w:val="0"/>
    <w:pPr>
      <w:shd w:val="clear" w:color="auto" w:fill="F2F2F2"/>
      <w:snapToGrid w:val="0"/>
      <w:spacing w:line="240" w:lineRule="atLeast"/>
    </w:pPr>
    <w:rPr>
      <w:rFonts w:ascii="Courier New" w:hAnsi="Courier New" w:eastAsia="宋体" w:cs="Courier New"/>
      <w:snapToGrid w:val="0"/>
      <w:spacing w:val="-1"/>
      <w:sz w:val="18"/>
      <w:szCs w:val="18"/>
      <w:lang w:val="en-US" w:eastAsia="zh-CN" w:bidi="ar-SA"/>
    </w:rPr>
  </w:style>
  <w:style w:type="paragraph" w:customStyle="1" w:styleId="223">
    <w:name w:val="Terminal Display in Table"/>
    <w:qFormat/>
    <w:uiPriority w:val="0"/>
    <w:pPr>
      <w:widowControl w:val="0"/>
      <w:shd w:val="clear" w:color="auto" w:fill="F2F2F2"/>
      <w:adjustRightInd w:val="0"/>
      <w:snapToGrid w:val="0"/>
      <w:spacing w:before="80" w:after="80" w:line="240" w:lineRule="atLeast"/>
    </w:pPr>
    <w:rPr>
      <w:rFonts w:ascii="Courier New" w:hAnsi="Courier New" w:eastAsia="宋体" w:cs="Courier New"/>
      <w:snapToGrid w:val="0"/>
      <w:spacing w:val="-1"/>
      <w:sz w:val="18"/>
      <w:szCs w:val="18"/>
      <w:lang w:val="en-US" w:eastAsia="zh-CN" w:bidi="ar-SA"/>
    </w:rPr>
  </w:style>
  <w:style w:type="paragraph" w:customStyle="1" w:styleId="224">
    <w:name w:val="Notes Text List Text in Table"/>
    <w:qFormat/>
    <w:uiPriority w:val="0"/>
    <w:pPr>
      <w:widowControl w:val="0"/>
      <w:adjustRightInd w:val="0"/>
      <w:snapToGrid w:val="0"/>
      <w:spacing w:before="40" w:after="80" w:line="240" w:lineRule="atLeast"/>
      <w:ind w:left="454"/>
    </w:pPr>
    <w:rPr>
      <w:rFonts w:ascii="Times New Roman" w:hAnsi="Times New Roman" w:eastAsia="宋体" w:cs="Times New Roman"/>
      <w:iCs/>
      <w:color w:val="666666"/>
      <w:kern w:val="2"/>
      <w:sz w:val="18"/>
      <w:szCs w:val="18"/>
      <w:lang w:val="en-US" w:eastAsia="zh-CN" w:bidi="ar-SA"/>
    </w:rPr>
  </w:style>
  <w:style w:type="paragraph" w:customStyle="1" w:styleId="225">
    <w:name w:val="Notes Text TD in Table"/>
    <w:qFormat/>
    <w:uiPriority w:val="0"/>
    <w:pPr>
      <w:widowControl w:val="0"/>
      <w:adjustRightInd w:val="0"/>
      <w:snapToGrid w:val="0"/>
      <w:spacing w:before="80" w:after="80" w:line="240" w:lineRule="atLeast"/>
      <w:ind w:left="170"/>
    </w:pPr>
    <w:rPr>
      <w:rFonts w:ascii="Courier New" w:hAnsi="Courier New" w:eastAsia="宋体" w:cs="Courier New"/>
      <w:snapToGrid w:val="0"/>
      <w:color w:val="666666"/>
      <w:spacing w:val="-1"/>
      <w:sz w:val="18"/>
      <w:szCs w:val="18"/>
      <w:lang w:val="en-US" w:eastAsia="zh-CN" w:bidi="ar-SA"/>
    </w:rPr>
  </w:style>
  <w:style w:type="paragraph" w:customStyle="1" w:styleId="226">
    <w:name w:val="Notes Text List Text TD in Table"/>
    <w:qFormat/>
    <w:uiPriority w:val="0"/>
    <w:pPr>
      <w:widowControl w:val="0"/>
      <w:adjustRightInd w:val="0"/>
      <w:snapToGrid w:val="0"/>
      <w:spacing w:before="80" w:after="80" w:line="240" w:lineRule="atLeast"/>
      <w:ind w:left="454"/>
    </w:pPr>
    <w:rPr>
      <w:rFonts w:ascii="Courier New" w:hAnsi="Courier New" w:eastAsia="宋体" w:cs="Courier New"/>
      <w:snapToGrid w:val="0"/>
      <w:color w:val="666666"/>
      <w:spacing w:val="-1"/>
      <w:sz w:val="18"/>
      <w:szCs w:val="18"/>
      <w:lang w:val="en-US" w:eastAsia="zh-CN" w:bidi="ar-SA"/>
    </w:rPr>
  </w:style>
  <w:style w:type="paragraph" w:customStyle="1" w:styleId="227">
    <w:name w:val="Figure Description in Appendix"/>
    <w:basedOn w:val="176"/>
    <w:next w:val="176"/>
    <w:qFormat/>
    <w:uiPriority w:val="0"/>
    <w:pPr>
      <w:spacing w:before="0" w:after="141"/>
    </w:pPr>
    <w:rPr>
      <w:rFonts w:eastAsia="微软雅黑" w:cs="Arial"/>
      <w:color w:val="0079C3"/>
      <w:spacing w:val="-4"/>
    </w:rPr>
  </w:style>
  <w:style w:type="paragraph" w:customStyle="1" w:styleId="228">
    <w:name w:val="Figure Description in Preface"/>
    <w:basedOn w:val="176"/>
    <w:next w:val="176"/>
    <w:qFormat/>
    <w:uiPriority w:val="0"/>
  </w:style>
  <w:style w:type="paragraph" w:customStyle="1" w:styleId="229">
    <w:name w:val="Table Heading"/>
    <w:basedOn w:val="1"/>
    <w:qFormat/>
    <w:uiPriority w:val="0"/>
    <w:pPr>
      <w:widowControl w:val="0"/>
      <w:spacing w:before="80" w:after="80"/>
    </w:pPr>
    <w:rPr>
      <w:rFonts w:ascii="微软雅黑" w:hAnsi="Book Antiqua" w:eastAsia="微软雅黑" w:cs="Book Antiqua"/>
      <w:b/>
      <w:color w:val="FFFFFF"/>
      <w:sz w:val="20"/>
      <w:szCs w:val="20"/>
    </w:rPr>
  </w:style>
  <w:style w:type="paragraph" w:customStyle="1" w:styleId="230">
    <w:name w:val="Table Text"/>
    <w:basedOn w:val="1"/>
    <w:qFormat/>
    <w:uiPriority w:val="0"/>
    <w:pPr>
      <w:widowControl w:val="0"/>
      <w:spacing w:before="80" w:after="80"/>
    </w:pPr>
    <w:rPr>
      <w:snapToGrid w:val="0"/>
      <w:kern w:val="0"/>
    </w:rPr>
  </w:style>
  <w:style w:type="paragraph" w:customStyle="1" w:styleId="231">
    <w:name w:val="Heading Middle"/>
    <w:qFormat/>
    <w:uiPriority w:val="0"/>
    <w:pPr>
      <w:adjustRightInd w:val="0"/>
      <w:snapToGrid w:val="0"/>
      <w:spacing w:line="240" w:lineRule="atLeast"/>
      <w:jc w:val="center"/>
    </w:pPr>
    <w:rPr>
      <w:rFonts w:ascii="Times New Roman" w:hAnsi="Times New Roman" w:eastAsia="宋体" w:cs="微软雅黑"/>
      <w:snapToGrid w:val="0"/>
      <w:lang w:val="en-US" w:eastAsia="zh-CN" w:bidi="ar-SA"/>
    </w:rPr>
  </w:style>
  <w:style w:type="paragraph" w:customStyle="1" w:styleId="232">
    <w:name w:val="Contents"/>
    <w:basedOn w:val="180"/>
    <w:qFormat/>
    <w:uiPriority w:val="0"/>
  </w:style>
  <w:style w:type="paragraph" w:customStyle="1" w:styleId="233">
    <w:name w:val="Item Step in Table"/>
    <w:qFormat/>
    <w:uiPriority w:val="0"/>
    <w:pPr>
      <w:numPr>
        <w:ilvl w:val="0"/>
        <w:numId w:val="19"/>
      </w:numPr>
      <w:topLinePunct/>
      <w:spacing w:before="40" w:after="40" w:line="240" w:lineRule="atLeast"/>
    </w:pPr>
    <w:rPr>
      <w:rFonts w:hint="eastAsia" w:ascii="Times New Roman" w:hAnsi="Times New Roman" w:eastAsia="宋体" w:cs="Times New Roman"/>
      <w:sz w:val="18"/>
      <w:szCs w:val="18"/>
      <w:lang w:val="en-US" w:eastAsia="zh-CN" w:bidi="ar-SA"/>
    </w:rPr>
  </w:style>
  <w:style w:type="paragraph" w:customStyle="1" w:styleId="234">
    <w:name w:val="Table Note"/>
    <w:basedOn w:val="1"/>
    <w:qFormat/>
    <w:uiPriority w:val="0"/>
    <w:pPr>
      <w:spacing w:before="80" w:after="80"/>
    </w:pPr>
  </w:style>
  <w:style w:type="paragraph" w:customStyle="1" w:styleId="235">
    <w:name w:val="End"/>
    <w:basedOn w:val="1"/>
    <w:qFormat/>
    <w:uiPriority w:val="0"/>
    <w:pPr>
      <w:spacing w:after="400"/>
    </w:pPr>
    <w:rPr>
      <w:b/>
    </w:rPr>
  </w:style>
  <w:style w:type="paragraph" w:customStyle="1" w:styleId="236">
    <w:name w:val="Notes Heading"/>
    <w:basedOn w:val="198"/>
    <w:qFormat/>
    <w:uiPriority w:val="0"/>
    <w:pPr>
      <w:pBdr>
        <w:top w:val="none" w:color="auto" w:sz="0" w:space="0"/>
      </w:pBdr>
      <w:spacing w:before="200" w:after="40"/>
    </w:pPr>
    <w:rPr>
      <w:position w:val="-6"/>
    </w:rPr>
  </w:style>
  <w:style w:type="paragraph" w:customStyle="1" w:styleId="237">
    <w:name w:val="Notes Text"/>
    <w:basedOn w:val="201"/>
    <w:qFormat/>
    <w:uiPriority w:val="0"/>
    <w:pPr>
      <w:pBdr>
        <w:bottom w:val="none" w:color="auto" w:sz="0" w:space="0"/>
      </w:pBdr>
      <w:spacing w:before="40" w:line="200" w:lineRule="atLeast"/>
    </w:pPr>
  </w:style>
  <w:style w:type="paragraph" w:customStyle="1" w:styleId="238">
    <w:name w:val="Notes Text List"/>
    <w:basedOn w:val="207"/>
    <w:qFormat/>
    <w:uiPriority w:val="0"/>
    <w:pPr>
      <w:keepNext w:val="0"/>
      <w:numPr>
        <w:numId w:val="20"/>
      </w:numPr>
      <w:pBdr>
        <w:bottom w:val="none" w:color="auto" w:sz="0" w:space="0"/>
      </w:pBdr>
      <w:spacing w:before="40" w:line="200" w:lineRule="atLeast"/>
    </w:pPr>
  </w:style>
  <w:style w:type="paragraph" w:customStyle="1" w:styleId="239">
    <w:name w:val="Notes Text Step"/>
    <w:basedOn w:val="208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</w:style>
  <w:style w:type="paragraph" w:customStyle="1" w:styleId="240">
    <w:name w:val="Code"/>
    <w:basedOn w:val="1"/>
    <w:qFormat/>
    <w:uiPriority w:val="0"/>
    <w:pPr>
      <w:widowControl w:val="0"/>
      <w:shd w:val="clear" w:color="auto" w:fill="F2F2F2"/>
      <w:autoSpaceDE w:val="0"/>
      <w:autoSpaceDN w:val="0"/>
      <w:spacing w:before="0" w:after="0" w:line="360" w:lineRule="auto"/>
    </w:pPr>
    <w:rPr>
      <w:rFonts w:ascii="Courier New" w:hAnsi="Courier New"/>
    </w:rPr>
  </w:style>
  <w:style w:type="paragraph" w:customStyle="1" w:styleId="241">
    <w:name w:val="Code in Table"/>
    <w:basedOn w:val="1"/>
    <w:qFormat/>
    <w:uiPriority w:val="0"/>
    <w:pPr>
      <w:widowControl w:val="0"/>
      <w:shd w:val="clear" w:color="auto" w:fill="F2F2F2"/>
      <w:spacing w:before="80" w:after="80"/>
    </w:pPr>
    <w:rPr>
      <w:rFonts w:ascii="Courier New" w:hAnsi="Courier New"/>
      <w:snapToGrid w:val="0"/>
    </w:rPr>
  </w:style>
  <w:style w:type="paragraph" w:customStyle="1" w:styleId="242">
    <w:name w:val="Outline"/>
    <w:basedOn w:val="1"/>
    <w:semiHidden/>
    <w:qFormat/>
    <w:uiPriority w:val="0"/>
    <w:rPr>
      <w:i/>
      <w:color w:val="0000FF"/>
    </w:rPr>
  </w:style>
  <w:style w:type="paragraph" w:customStyle="1" w:styleId="243">
    <w:name w:val="Item list Text TD"/>
    <w:basedOn w:val="222"/>
    <w:qFormat/>
    <w:uiPriority w:val="0"/>
    <w:pPr>
      <w:adjustRightInd w:val="0"/>
      <w:ind w:left="2126"/>
    </w:pPr>
  </w:style>
  <w:style w:type="paragraph" w:customStyle="1" w:styleId="244">
    <w:name w:val="Sub Item List Text TD"/>
    <w:basedOn w:val="222"/>
    <w:qFormat/>
    <w:uiPriority w:val="0"/>
    <w:pPr>
      <w:adjustRightInd w:val="0"/>
      <w:ind w:left="2551"/>
    </w:pPr>
  </w:style>
  <w:style w:type="paragraph" w:customStyle="1" w:styleId="245">
    <w:name w:val="Third Level Item List Text TD"/>
    <w:basedOn w:val="222"/>
    <w:qFormat/>
    <w:uiPriority w:val="0"/>
    <w:pPr>
      <w:adjustRightInd w:val="0"/>
      <w:ind w:left="2976"/>
    </w:pPr>
  </w:style>
  <w:style w:type="paragraph" w:customStyle="1" w:styleId="246">
    <w:name w:val="Fourth Level Item List Text TD"/>
    <w:basedOn w:val="222"/>
    <w:qFormat/>
    <w:uiPriority w:val="0"/>
    <w:pPr>
      <w:adjustRightInd w:val="0"/>
      <w:ind w:left="3401"/>
    </w:pPr>
  </w:style>
  <w:style w:type="paragraph" w:customStyle="1" w:styleId="247">
    <w:name w:val="Item Step in Appendix"/>
    <w:basedOn w:val="193"/>
    <w:qFormat/>
    <w:uiPriority w:val="0"/>
    <w:pPr>
      <w:numPr>
        <w:ilvl w:val="6"/>
        <w:numId w:val="21"/>
      </w:numPr>
      <w:tabs>
        <w:tab w:val="clear" w:pos="0"/>
      </w:tabs>
      <w:outlineLvl w:val="5"/>
    </w:pPr>
  </w:style>
  <w:style w:type="paragraph" w:customStyle="1" w:styleId="248">
    <w:name w:val="Step in Appendix"/>
    <w:basedOn w:val="212"/>
    <w:qFormat/>
    <w:uiPriority w:val="0"/>
    <w:pPr>
      <w:numPr>
        <w:ilvl w:val="5"/>
        <w:numId w:val="21"/>
      </w:numPr>
      <w:tabs>
        <w:tab w:val="clear" w:pos="700"/>
      </w:tabs>
      <w:topLinePunct w:val="0"/>
      <w:outlineLvl w:val="4"/>
    </w:pPr>
  </w:style>
  <w:style w:type="paragraph" w:customStyle="1" w:styleId="249">
    <w:name w:val="Table Description in Appendix"/>
    <w:basedOn w:val="219"/>
    <w:next w:val="1"/>
    <w:qFormat/>
    <w:uiPriority w:val="0"/>
    <w:pPr>
      <w:topLinePunct w:val="0"/>
    </w:pPr>
  </w:style>
  <w:style w:type="paragraph" w:customStyle="1" w:styleId="250">
    <w:name w:val="Table Description in Preface"/>
    <w:basedOn w:val="219"/>
    <w:next w:val="1"/>
    <w:qFormat/>
    <w:uiPriority w:val="0"/>
    <w:pPr>
      <w:topLinePunct w:val="0"/>
    </w:pPr>
  </w:style>
  <w:style w:type="paragraph" w:customStyle="1" w:styleId="251">
    <w:name w:val="Item List in Table Text"/>
    <w:basedOn w:val="230"/>
    <w:qFormat/>
    <w:uiPriority w:val="0"/>
    <w:pPr>
      <w:ind w:left="284"/>
    </w:pPr>
  </w:style>
  <w:style w:type="paragraph" w:customStyle="1" w:styleId="252">
    <w:name w:val="Sub Item List in Table Text"/>
    <w:basedOn w:val="230"/>
    <w:qFormat/>
    <w:uiPriority w:val="0"/>
    <w:pPr>
      <w:ind w:left="568"/>
    </w:pPr>
  </w:style>
  <w:style w:type="paragraph" w:customStyle="1" w:styleId="253">
    <w:name w:val="Pa9"/>
    <w:basedOn w:val="1"/>
    <w:next w:val="1"/>
    <w:qFormat/>
    <w:uiPriority w:val="0"/>
    <w:pPr>
      <w:autoSpaceDE w:val="0"/>
      <w:autoSpaceDN w:val="0"/>
      <w:spacing w:line="121" w:lineRule="atLeast"/>
    </w:pPr>
    <w:rPr>
      <w:rFonts w:ascii="华文细黑" w:eastAsia="华文细黑"/>
      <w:kern w:val="0"/>
      <w:sz w:val="24"/>
      <w:szCs w:val="24"/>
    </w:rPr>
  </w:style>
  <w:style w:type="paragraph" w:styleId="254">
    <w:name w:val="List Paragraph"/>
    <w:basedOn w:val="1"/>
    <w:qFormat/>
    <w:uiPriority w:val="34"/>
    <w:pPr>
      <w:ind w:firstLine="420" w:firstLineChars="200"/>
    </w:pPr>
  </w:style>
  <w:style w:type="paragraph" w:customStyle="1" w:styleId="255">
    <w:name w:val="Table Paragraph"/>
    <w:basedOn w:val="1"/>
    <w:qFormat/>
    <w:uiPriority w:val="1"/>
    <w:rPr>
      <w:rFonts w:ascii="微软雅黑" w:hAnsi="微软雅黑" w:eastAsia="微软雅黑" w:cs="微软雅黑"/>
      <w:lang w:val="zh-CN" w:bidi="zh-CN"/>
    </w:rPr>
  </w:style>
  <w:style w:type="paragraph" w:customStyle="1" w:styleId="256">
    <w:name w:val="_Style 1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257">
    <w:name w:val="short_text1"/>
    <w:qFormat/>
    <w:uiPriority w:val="0"/>
    <w:rPr>
      <w:sz w:val="29"/>
      <w:szCs w:val="29"/>
    </w:rPr>
  </w:style>
  <w:style w:type="paragraph" w:customStyle="1" w:styleId="258">
    <w:name w:val="注释"/>
    <w:basedOn w:val="87"/>
    <w:qFormat/>
    <w:uiPriority w:val="0"/>
    <w:pPr>
      <w:autoSpaceDE w:val="0"/>
      <w:autoSpaceDN w:val="0"/>
      <w:spacing w:after="0" w:line="360" w:lineRule="auto"/>
      <w:ind w:firstLine="200" w:firstLineChars="200"/>
    </w:pPr>
    <w:rPr>
      <w:rFonts w:ascii="Arial" w:hAnsi="Arial"/>
      <w:i/>
      <w:color w:val="000080"/>
      <w:kern w:val="0"/>
      <w:szCs w:val="21"/>
    </w:rPr>
  </w:style>
  <w:style w:type="character" w:customStyle="1" w:styleId="259">
    <w:name w:val="fontstyle01"/>
    <w:qFormat/>
    <w:uiPriority w:val="0"/>
    <w:rPr>
      <w:rFonts w:ascii="FZLTXHK" w:hAnsi="FZLTXHK" w:eastAsia="FZLTXHK" w:cs="FZLTXHK"/>
      <w:color w:val="3E3E3F"/>
      <w:sz w:val="18"/>
      <w:szCs w:val="18"/>
    </w:rPr>
  </w:style>
  <w:style w:type="table" w:customStyle="1" w:styleId="26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jpe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589</Words>
  <Characters>869</Characters>
  <Lines>14</Lines>
  <Paragraphs>4</Paragraphs>
  <TotalTime>14</TotalTime>
  <ScaleCrop>false</ScaleCrop>
  <LinksUpToDate>false</LinksUpToDate>
  <CharactersWithSpaces>947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2023-10-24T06:42:00Z</dcterms:created>
  <dc:creator>S-IOT</dc:creator>
  <cp:lastModifiedBy>筽隗</cp:lastModifiedBy>
  <dcterms:modified xsi:type="dcterms:W3CDTF">2026-08-26T07:56:46Z</dcterms:modified>
  <dc:subject>Technical Document</dc:subject>
  <dc:title>SENSE A20系列 物联网多功能智能信息终端彩页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Version">
    <vt:lpwstr>01</vt:lpwstr>
  </property>
  <property fmtid="{D5CDD505-2E9C-101B-9397-08002B2CF9AE}" pid="3" name="DocumentName">
    <vt:lpwstr>SENSE A20系列 物联网多功能智能信息终端彩页</vt:lpwstr>
  </property>
  <property fmtid="{D5CDD505-2E9C-101B-9397-08002B2CF9AE}" pid="4" name="ProprietaryDeclaration">
    <vt:lpwstr>华为专有和保密信息                   版权所有 © 华为技术有限公司</vt:lpwstr>
  </property>
  <property fmtid="{D5CDD505-2E9C-101B-9397-08002B2CF9AE}" pid="5" name="ReleaseDate">
    <vt:lpwstr>2020-03-13</vt:lpwstr>
  </property>
  <property fmtid="{D5CDD505-2E9C-101B-9397-08002B2CF9AE}" pid="6" name="ProductVersion">
    <vt:lpwstr/>
  </property>
  <property fmtid="{D5CDD505-2E9C-101B-9397-08002B2CF9AE}" pid="7" name="Product&amp;Project Name">
    <vt:lpwstr>SENSE A20系列 物联网多功能智能信息终端彩页</vt:lpwstr>
  </property>
  <property fmtid="{D5CDD505-2E9C-101B-9397-08002B2CF9AE}" pid="8" name="Trademark&amp;ProductType">
    <vt:lpwstr>SENSE A20系列 物联网多功能智能信息终端彩页</vt:lpwstr>
  </property>
  <property fmtid="{D5CDD505-2E9C-101B-9397-08002B2CF9AE}" pid="9" name="PartNumber">
    <vt:lpwstr/>
  </property>
  <property fmtid="{D5CDD505-2E9C-101B-9397-08002B2CF9AE}" pid="10" name="SecretLevel">
    <vt:lpwstr>外部公开</vt:lpwstr>
  </property>
  <property fmtid="{D5CDD505-2E9C-101B-9397-08002B2CF9AE}" pid="11" name="DocumentDescription">
    <vt:lpwstr/>
  </property>
  <property fmtid="{D5CDD505-2E9C-101B-9397-08002B2CF9AE}" pid="12" name="ContactInfo">
    <vt:lpwstr>www.huawei.com</vt:lpwstr>
  </property>
  <property fmtid="{D5CDD505-2E9C-101B-9397-08002B2CF9AE}" pid="13" name="HeaderCustom">
    <vt:lpwstr>Datasheet</vt:lpwstr>
  </property>
  <property fmtid="{D5CDD505-2E9C-101B-9397-08002B2CF9AE}" pid="14" name="_2015_ms_pID_725343">
    <vt:lpwstr>(2)gSBxMdhZ1oFExyUpnSdDEv/HfGij+kgGP9MSL+87gBLrlJTIw3b5Js3jTn7e99lqznS5S5SZ_x000d_
H+Wq3luSxHW4LrD4ifZU9zZfbKxlB675ioz1w+NDeDlSwjBbtJBHVMCWb14aEMxH24NfEYmP_x000d_
mD0SHCJWN81uftbkZdoYeKvkMu3n9qXx0CuMwhTL5HFW86QwrFyfQPNLjxYjruzzuyDNbJg9_x000d_
QIlEbx5IPx3lD8xnTH</vt:lpwstr>
  </property>
  <property fmtid="{D5CDD505-2E9C-101B-9397-08002B2CF9AE}" pid="15" name="_2015_ms_pID_7253431">
    <vt:lpwstr>z2017SEeh7krepPYH69jCpZdP1DEpTyEevK3SPjgGrUS/ahi8EWeC9_x000d_
19fpGTKRJgOtpqHHmGFY1PhHRS7tnGHWdZQ2lciRPB9TjmVzC59Bz8FLDPtWOg2eH++OiQAv_x000d_
Y778Me6NuY9ckbskJwA0b7285Ha6tf0MYu5XHv7Uq2v73qVQPK1B/NWxZJAu3uLhJQiS7TsO_x000d_
duD0vDo1e6mXSXLU</vt:lpwstr>
  </property>
  <property fmtid="{D5CDD505-2E9C-101B-9397-08002B2CF9AE}" pid="16" name="KSOProductBuildVer">
    <vt:lpwstr>2052-12.1.0.28043</vt:lpwstr>
  </property>
  <property fmtid="{D5CDD505-2E9C-101B-9397-08002B2CF9AE}" pid="17" name="ICV">
    <vt:lpwstr>582A248534894825A45E186001E4045B_13</vt:lpwstr>
  </property>
  <property fmtid="{D5CDD505-2E9C-101B-9397-08002B2CF9AE}" pid="18" name="KSOTemplateDocerSaveRecord">
    <vt:lpwstr>eyJoZGlkIjoiY2YzMDM5NmFlMThlNzE2MzkyYjYxYzMyYzUzNzYxNWUiLCJ1c2VySWQiOiI0NDAxNjIyODgifQ==</vt:lpwstr>
  </property>
</Properties>
</file>