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63BF99D">
      <w:pPr>
        <w:jc w:val="both"/>
        <w:rPr>
          <w:rFonts w:hint="eastAsia" w:ascii="微软雅黑" w:hAnsi="微软雅黑" w:eastAsia="微软雅黑" w:cs="微软雅黑"/>
          <w:b/>
          <w:bCs/>
          <w:color w:val="262626" w:themeColor="text1" w:themeTint="D9"/>
          <w:sz w:val="28"/>
          <w:szCs w:val="28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微软雅黑" w:hAnsi="微软雅黑" w:eastAsia="微软雅黑" w:cs="微软雅黑"/>
        </w:rPr>
        <w:drawing>
          <wp:anchor distT="0" distB="0" distL="114300" distR="114300" simplePos="0" relativeHeight="251675648" behindDoc="0" locked="0" layoutInCell="1" allowOverlap="1">
            <wp:simplePos x="0" y="0"/>
            <wp:positionH relativeFrom="column">
              <wp:posOffset>5156835</wp:posOffset>
            </wp:positionH>
            <wp:positionV relativeFrom="paragraph">
              <wp:posOffset>2510790</wp:posOffset>
            </wp:positionV>
            <wp:extent cx="1961515" cy="1154430"/>
            <wp:effectExtent l="0" t="0" r="6985" b="1270"/>
            <wp:wrapNone/>
            <wp:docPr id="21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图片 1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961515" cy="11544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color w:val="262626" w:themeColor="text1" w:themeTint="D9"/>
          <w:sz w:val="28"/>
          <w:szCs w:val="28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drawing>
          <wp:anchor distT="0" distB="0" distL="114300" distR="114300" simplePos="0" relativeHeight="251674624" behindDoc="0" locked="0" layoutInCell="1" allowOverlap="1">
            <wp:simplePos x="0" y="0"/>
            <wp:positionH relativeFrom="column">
              <wp:posOffset>1219835</wp:posOffset>
            </wp:positionH>
            <wp:positionV relativeFrom="paragraph">
              <wp:posOffset>143510</wp:posOffset>
            </wp:positionV>
            <wp:extent cx="4083050" cy="2686685"/>
            <wp:effectExtent l="0" t="0" r="0" b="0"/>
            <wp:wrapNone/>
            <wp:docPr id="20" name="图片 20" descr="9725 M830 PE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图片 20" descr="9725 M830 PET"/>
                    <pic:cNvPicPr>
                      <a:picLocks noChangeAspect="1"/>
                    </pic:cNvPicPr>
                  </pic:nvPicPr>
                  <pic:blipFill>
                    <a:blip r:embed="rId12"/>
                    <a:srcRect l="16448" t="20944" r="23833" b="20100"/>
                    <a:stretch>
                      <a:fillRect/>
                    </a:stretch>
                  </pic:blipFill>
                  <pic:spPr>
                    <a:xfrm>
                      <a:off x="0" y="0"/>
                      <a:ext cx="4083050" cy="26866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微软雅黑" w:hAnsi="微软雅黑" w:eastAsia="微软雅黑" w:cs="微软雅黑"/>
          <w:b/>
          <w:bCs/>
          <w:color w:val="262626" w:themeColor="text1" w:themeTint="D9"/>
          <w:sz w:val="28"/>
          <w:szCs w:val="28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-138430</wp:posOffset>
                </wp:positionH>
                <wp:positionV relativeFrom="paragraph">
                  <wp:posOffset>2941320</wp:posOffset>
                </wp:positionV>
                <wp:extent cx="3163570" cy="56134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351790" y="2905125"/>
                          <a:ext cx="3163570" cy="5613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E5D16B3">
                            <w:pPr>
                              <w:rPr>
                                <w:rFonts w:hint="default" w:eastAsia="微软雅黑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Times New Roman" w:hAnsi="Book Antiqua" w:eastAsia="微软雅黑" w:cs="Book Antiqua"/>
                                <w:b/>
                                <w:bCs/>
                                <w:color w:val="215968" w:themeColor="accent5" w:themeShade="80"/>
                                <w:kern w:val="2"/>
                                <w:sz w:val="40"/>
                                <w:szCs w:val="40"/>
                                <w:lang w:val="en-US" w:eastAsia="zh-CN" w:bidi="ar-SA"/>
                              </w:rPr>
                              <w:t xml:space="preserve">L9725T </w:t>
                            </w:r>
                            <w:r>
                              <w:rPr>
                                <w:rFonts w:hint="eastAsia" w:hAnsi="Book Antiqua" w:eastAsia="微软雅黑" w:cs="Book Antiqua"/>
                                <w:b/>
                                <w:bCs/>
                                <w:color w:val="215968" w:themeColor="accent5" w:themeShade="80"/>
                                <w:kern w:val="2"/>
                                <w:sz w:val="40"/>
                                <w:szCs w:val="40"/>
                                <w:lang w:val="en-US" w:eastAsia="zh-CN" w:bidi="ar-SA"/>
                              </w:rPr>
                              <w:t>-</w:t>
                            </w:r>
                            <w:r>
                              <w:rPr>
                                <w:rFonts w:hint="eastAsia" w:ascii="Times New Roman" w:hAnsi="Book Antiqua" w:eastAsia="微软雅黑" w:cs="Book Antiqua"/>
                                <w:b w:val="0"/>
                                <w:bCs w:val="0"/>
                                <w:color w:val="215968" w:themeColor="accent5" w:themeShade="80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 xml:space="preserve">PET </w:t>
                            </w:r>
                            <w:r>
                              <w:rPr>
                                <w:rFonts w:hint="eastAsia" w:hAnsi="Book Antiqua" w:eastAsia="微软雅黑" w:cs="Book Antiqua"/>
                                <w:b w:val="0"/>
                                <w:bCs w:val="0"/>
                                <w:color w:val="215968" w:themeColor="accent5" w:themeShade="80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超高频</w:t>
                            </w:r>
                            <w:r>
                              <w:rPr>
                                <w:rFonts w:hint="eastAsia" w:ascii="Times New Roman" w:hAnsi="Book Antiqua" w:eastAsia="微软雅黑" w:cs="Book Antiqua"/>
                                <w:b w:val="0"/>
                                <w:bCs w:val="0"/>
                                <w:color w:val="215968" w:themeColor="accent5" w:themeShade="80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 xml:space="preserve"> RFID</w:t>
                            </w:r>
                            <w:r>
                              <w:rPr>
                                <w:rFonts w:hint="eastAsia" w:hAnsi="Book Antiqua" w:eastAsia="微软雅黑" w:cs="Book Antiqua"/>
                                <w:b w:val="0"/>
                                <w:bCs w:val="0"/>
                                <w:color w:val="215968" w:themeColor="accent5" w:themeShade="80"/>
                                <w:kern w:val="2"/>
                                <w:sz w:val="28"/>
                                <w:szCs w:val="28"/>
                                <w:lang w:val="en-US" w:eastAsia="zh-CN" w:bidi="ar-SA"/>
                              </w:rPr>
                              <w:t>标签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-10.9pt;margin-top:231.6pt;height:44.2pt;width:249.1pt;z-index:251673600;mso-width-relative:page;mso-height-relative:page;" filled="f" stroked="f" coordsize="21600,21600" o:gfxdata="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E5D16B3">
                      <w:pPr>
                        <w:rPr>
                          <w:rFonts w:hint="default" w:eastAsia="微软雅黑"/>
                          <w:lang w:val="en-US" w:eastAsia="zh-CN"/>
                        </w:rPr>
                      </w:pPr>
                      <w:r>
                        <w:rPr>
                          <w:rFonts w:hint="eastAsia" w:ascii="Times New Roman" w:hAnsi="Book Antiqua" w:eastAsia="微软雅黑" w:cs="Book Antiqua"/>
                          <w:b/>
                          <w:bCs/>
                          <w:color w:val="215968" w:themeColor="accent5" w:themeShade="80"/>
                          <w:kern w:val="2"/>
                          <w:sz w:val="40"/>
                          <w:szCs w:val="40"/>
                          <w:lang w:val="en-US" w:eastAsia="zh-CN" w:bidi="ar-SA"/>
                        </w:rPr>
                        <w:t xml:space="preserve">L9725T </w:t>
                      </w:r>
                      <w:r>
                        <w:rPr>
                          <w:rFonts w:hint="eastAsia" w:hAnsi="Book Antiqua" w:eastAsia="微软雅黑" w:cs="Book Antiqua"/>
                          <w:b/>
                          <w:bCs/>
                          <w:color w:val="215968" w:themeColor="accent5" w:themeShade="80"/>
                          <w:kern w:val="2"/>
                          <w:sz w:val="40"/>
                          <w:szCs w:val="40"/>
                          <w:lang w:val="en-US" w:eastAsia="zh-CN" w:bidi="ar-SA"/>
                        </w:rPr>
                        <w:t>-</w:t>
                      </w:r>
                      <w:r>
                        <w:rPr>
                          <w:rFonts w:hint="eastAsia" w:ascii="Times New Roman" w:hAnsi="Book Antiqua" w:eastAsia="微软雅黑" w:cs="Book Antiqua"/>
                          <w:b w:val="0"/>
                          <w:bCs w:val="0"/>
                          <w:color w:val="215968" w:themeColor="accent5" w:themeShade="80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 xml:space="preserve">PET </w:t>
                      </w:r>
                      <w:r>
                        <w:rPr>
                          <w:rFonts w:hint="eastAsia" w:hAnsi="Book Antiqua" w:eastAsia="微软雅黑" w:cs="Book Antiqua"/>
                          <w:b w:val="0"/>
                          <w:bCs w:val="0"/>
                          <w:color w:val="215968" w:themeColor="accent5" w:themeShade="80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超高频</w:t>
                      </w:r>
                      <w:r>
                        <w:rPr>
                          <w:rFonts w:hint="eastAsia" w:ascii="Times New Roman" w:hAnsi="Book Antiqua" w:eastAsia="微软雅黑" w:cs="Book Antiqua"/>
                          <w:b w:val="0"/>
                          <w:bCs w:val="0"/>
                          <w:color w:val="215968" w:themeColor="accent5" w:themeShade="80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 xml:space="preserve"> RFID</w:t>
                      </w:r>
                      <w:r>
                        <w:rPr>
                          <w:rFonts w:hint="eastAsia" w:hAnsi="Book Antiqua" w:eastAsia="微软雅黑" w:cs="Book Antiqua"/>
                          <w:b w:val="0"/>
                          <w:bCs w:val="0"/>
                          <w:color w:val="215968" w:themeColor="accent5" w:themeShade="80"/>
                          <w:kern w:val="2"/>
                          <w:sz w:val="28"/>
                          <w:szCs w:val="28"/>
                          <w:lang w:val="en-US" w:eastAsia="zh-CN" w:bidi="ar-SA"/>
                        </w:rPr>
                        <w:t>标签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微软雅黑" w:hAnsi="微软雅黑" w:eastAsia="微软雅黑" w:cs="微软雅黑"/>
          <w:b/>
          <w:bCs/>
          <w:color w:val="262626" w:themeColor="text1" w:themeTint="D9"/>
          <w:sz w:val="28"/>
          <w:szCs w:val="28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drawing>
          <wp:anchor distT="0" distB="0" distL="114300" distR="114300" simplePos="0" relativeHeight="251672576" behindDoc="0" locked="0" layoutInCell="1" allowOverlap="1">
            <wp:simplePos x="0" y="0"/>
            <wp:positionH relativeFrom="column">
              <wp:posOffset>-1592580</wp:posOffset>
            </wp:positionH>
            <wp:positionV relativeFrom="paragraph">
              <wp:posOffset>-57785</wp:posOffset>
            </wp:positionV>
            <wp:extent cx="7966710" cy="3713480"/>
            <wp:effectExtent l="0" t="0" r="8890" b="7620"/>
            <wp:wrapSquare wrapText="bothSides"/>
            <wp:docPr id="6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4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 flipH="1">
                      <a:off x="0" y="0"/>
                      <a:ext cx="7966710" cy="371348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anchor>
        </w:drawing>
      </w:r>
      <w:bookmarkStart w:id="0" w:name="_ZH-CN_TOPIC_0230372015-chtext"/>
      <w:r>
        <w:rPr>
          <w:rFonts w:hint="eastAsia" w:ascii="微软雅黑" w:hAnsi="微软雅黑" w:eastAsia="微软雅黑" w:cs="微软雅黑"/>
          <w:b/>
          <w:bCs/>
          <w:color w:val="262626" w:themeColor="text1" w:themeTint="D9"/>
          <w:kern w:val="2"/>
          <w:sz w:val="28"/>
          <w:szCs w:val="28"/>
          <w:lang w:val="en-US" w:eastAsia="zh-CN" w:bidi="ar-SA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产品</w:t>
      </w:r>
      <w:bookmarkEnd w:id="0"/>
      <w:bookmarkStart w:id="1" w:name="_ZH-CN_TOPIC_0230407187"/>
      <w:bookmarkEnd w:id="1"/>
      <w:r>
        <w:rPr>
          <w:rFonts w:hint="eastAsia" w:ascii="微软雅黑" w:hAnsi="微软雅黑" w:eastAsia="微软雅黑" w:cs="微软雅黑"/>
          <w:b/>
          <w:bCs/>
          <w:color w:val="262626" w:themeColor="text1" w:themeTint="D9"/>
          <w:kern w:val="2"/>
          <w:sz w:val="28"/>
          <w:szCs w:val="28"/>
          <w:lang w:val="en-US" w:eastAsia="zh-CN" w:bidi="ar-SA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概述</w:t>
      </w:r>
    </w:p>
    <w:p w14:paraId="7953E420">
      <w:pPr>
        <w:pStyle w:val="82"/>
        <w:keepNext w:val="0"/>
        <w:keepLines w:val="0"/>
        <w:pageBreakBefore w:val="0"/>
        <w:widowControl/>
        <w:kinsoku/>
        <w:wordWrap/>
        <w:overflowPunct/>
        <w:topLinePunct/>
        <w:autoSpaceDE/>
        <w:autoSpaceDN/>
        <w:bidi w:val="0"/>
        <w:adjustRightInd w:val="0"/>
        <w:snapToGrid w:val="0"/>
        <w:spacing w:before="0" w:after="0" w:line="288" w:lineRule="auto"/>
        <w:jc w:val="both"/>
        <w:textAlignment w:val="auto"/>
        <w:rPr>
          <w:rFonts w:hint="eastAsia" w:ascii="微软雅黑" w:hAnsi="微软雅黑" w:eastAsia="微软雅黑" w:cs="微软雅黑"/>
          <w:color w:val="000000" w:themeColor="text1"/>
          <w:kern w:val="2"/>
          <w:sz w:val="18"/>
          <w:szCs w:val="18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2"/>
          <w:sz w:val="18"/>
          <w:szCs w:val="18"/>
          <w:lang w:val="en-US" w:eastAsia="zh-CN" w:bidi="ar-SA"/>
          <w14:textFill>
            <w14:solidFill>
              <w14:schemeClr w14:val="tx1"/>
            </w14:solidFill>
          </w14:textFill>
        </w:rPr>
        <w:t>迅捷无线 L9725T PET UHF RFID标签是一款带背胶的柔性智能RFID标签，专为自动识别、定位和管理实物资产而设计。它们能够实现快速、非接触式的批量扫描，通常可从数米外一次性读取多个物品，且无需视线对准，效率远高于传统条码。该标签采用强力背胶牢固贴附于资产表面，并具备防潮、耐常规化学品和日常防水特性，同时支持定制印刷文字、标识、条码、二维码、数据矩阵等可视化识别信息。通过实现准确、实时的可视化管理，无需人工盘点，该标签可减少损失、优化利用率、大幅降低人工成本，并为更明智的业务决策提供数据支持。成功的关键在于根据具体资产和环境选择合适的标签，并将数据有效集成至管理系统中。</w:t>
      </w:r>
    </w:p>
    <w:p w14:paraId="24147B92">
      <w:pPr>
        <w:numPr>
          <w:ilvl w:val="0"/>
          <w:numId w:val="22"/>
        </w:numPr>
        <w:spacing w:line="240" w:lineRule="auto"/>
        <w:ind w:left="420" w:leftChars="0" w:hanging="420" w:firstLineChars="0"/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2"/>
          <w:sz w:val="18"/>
          <w:szCs w:val="18"/>
          <w:lang w:val="en-US" w:eastAsia="zh-CN" w:bidi="ar-SA"/>
          <w14:textFill>
            <w14:solidFill>
              <w14:schemeClr w14:val="tx1"/>
            </w14:solidFill>
          </w14:textFill>
        </w:rPr>
        <w:t>工作频段：UHF 860–960 MHz</w:t>
      </w:r>
    </w:p>
    <w:p w14:paraId="40D55187">
      <w:pPr>
        <w:numPr>
          <w:ilvl w:val="0"/>
          <w:numId w:val="22"/>
        </w:numPr>
        <w:spacing w:line="240" w:lineRule="auto"/>
        <w:ind w:left="420" w:leftChars="0" w:hanging="420" w:firstLineChars="0"/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2"/>
          <w:sz w:val="18"/>
          <w:szCs w:val="18"/>
          <w:lang w:val="en-US" w:eastAsia="zh-CN" w:bidi="ar-SA"/>
          <w14:textFill>
            <w14:solidFill>
              <w14:schemeClr w14:val="tx1"/>
            </w14:solidFill>
          </w14:textFill>
        </w:rPr>
        <w:t>芯片：Impinj Monza 830</w:t>
      </w:r>
    </w:p>
    <w:p w14:paraId="52A57871">
      <w:pPr>
        <w:numPr>
          <w:ilvl w:val="0"/>
          <w:numId w:val="22"/>
        </w:numPr>
        <w:spacing w:line="240" w:lineRule="auto"/>
        <w:ind w:left="420" w:leftChars="0" w:hanging="420" w:firstLineChars="0"/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2"/>
          <w:sz w:val="18"/>
          <w:szCs w:val="18"/>
          <w:lang w:val="en-US" w:eastAsia="zh-CN" w:bidi="ar-SA"/>
          <w14:textFill>
            <w14:solidFill>
              <w14:schemeClr w14:val="tx1"/>
            </w14:solidFill>
          </w14:textFill>
        </w:rPr>
        <w:t>尺寸：97 × 25 mm</w:t>
      </w:r>
    </w:p>
    <w:p w14:paraId="310A5D12">
      <w:pPr>
        <w:numPr>
          <w:ilvl w:val="0"/>
          <w:numId w:val="22"/>
        </w:numPr>
        <w:spacing w:line="240" w:lineRule="auto"/>
        <w:ind w:left="420" w:leftChars="0" w:hanging="420" w:firstLineChars="0"/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:sz w:val="20"/>
          <w:szCs w:val="20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2"/>
          <w:sz w:val="18"/>
          <w:szCs w:val="18"/>
          <w:lang w:val="en-US" w:eastAsia="zh-CN" w:bidi="ar-SA"/>
          <w14:textFill>
            <w14:solidFill>
              <w14:schemeClr w14:val="tx1"/>
            </w14:solidFill>
          </w14:textFill>
        </w:rPr>
        <w:t>标准：EPC C1 GEN2 / ISO18000-6C</w:t>
      </w:r>
    </w:p>
    <w:p w14:paraId="75A14318">
      <w:pPr>
        <w:numPr>
          <w:ilvl w:val="0"/>
          <w:numId w:val="22"/>
        </w:numPr>
        <w:spacing w:line="240" w:lineRule="auto"/>
        <w:ind w:left="420" w:leftChars="0" w:hanging="420" w:firstLineChars="0"/>
        <w:rPr>
          <w:rFonts w:hint="eastAsia" w:ascii="微软雅黑" w:hAnsi="微软雅黑" w:eastAsia="微软雅黑" w:cs="微软雅黑"/>
          <w:b/>
          <w:bCs/>
          <w:color w:val="000000" w:themeColor="text1"/>
          <w:kern w:val="0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 w:cs="微软雅黑"/>
          <w:color w:val="000000" w:themeColor="text1"/>
          <w:kern w:val="2"/>
          <w:sz w:val="18"/>
          <w:szCs w:val="18"/>
          <w:lang w:val="en-US" w:eastAsia="zh-CN" w:bidi="ar-SA"/>
          <w14:textFill>
            <w14:solidFill>
              <w14:schemeClr w14:val="tx1"/>
            </w14:solidFill>
          </w14:textFill>
        </w:rPr>
        <w:t>应用场景：医疗健康与制药/珠宝腕表/美容产品</w:t>
      </w:r>
    </w:p>
    <w:p w14:paraId="4697DB77">
      <w:pPr>
        <w:spacing w:line="216" w:lineRule="auto"/>
        <w:rPr>
          <w:rFonts w:eastAsia="Microsoft JhengHei Light"/>
          <w:color w:val="767171"/>
          <w:sz w:val="13"/>
          <w:szCs w:val="13"/>
        </w:rPr>
      </w:pPr>
    </w:p>
    <w:p w14:paraId="4ACB45DD">
      <w:pPr>
        <w:jc w:val="both"/>
        <w:rPr>
          <w:rFonts w:hint="default" w:ascii="Arial Black" w:hAnsi="Arial Black" w:eastAsia="标准粗黑" w:cs="Arial Black"/>
          <w:b/>
          <w:bCs/>
          <w:color w:val="262626" w:themeColor="text1" w:themeTint="D9"/>
          <w:sz w:val="28"/>
          <w:szCs w:val="28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Times New Roman" w:hAnsi="Arial Black" w:eastAsia="微软雅黑" w:cs="Arial Black"/>
          <w:b/>
          <w:bCs/>
          <w:color w:val="262626" w:themeColor="text1" w:themeTint="D9"/>
          <w:kern w:val="2"/>
          <w:sz w:val="28"/>
          <w:szCs w:val="28"/>
          <w:lang w:val="en-US" w:eastAsia="zh-CN" w:bidi="ar-SA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应用</w:t>
      </w:r>
      <w:r>
        <w:rPr>
          <w:rFonts w:hint="eastAsia" w:hAnsi="Arial Black" w:eastAsia="微软雅黑" w:cs="Arial Black"/>
          <w:b/>
          <w:bCs/>
          <w:color w:val="262626" w:themeColor="text1" w:themeTint="D9"/>
          <w:kern w:val="2"/>
          <w:sz w:val="28"/>
          <w:szCs w:val="28"/>
          <w:lang w:val="en-US" w:eastAsia="zh-CN" w:bidi="ar-SA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场景</w:t>
      </w:r>
    </w:p>
    <w:p w14:paraId="7343FCC2">
      <w:pPr>
        <w:pStyle w:val="82"/>
        <w:spacing w:before="0" w:after="150" w:line="360" w:lineRule="atLeast"/>
        <w:rPr>
          <w:rFonts w:cs="Book Antiqua"/>
          <w:b/>
          <w:bCs/>
          <w:color w:val="767171"/>
          <w:sz w:val="36"/>
          <w:szCs w:val="36"/>
        </w:rPr>
      </w:pPr>
    </w:p>
    <w:p w14:paraId="124497A4">
      <w:pPr>
        <w:pStyle w:val="82"/>
        <w:spacing w:before="0" w:after="150" w:line="360" w:lineRule="atLeast"/>
        <w:rPr>
          <w:rFonts w:cs="Book Antiqua"/>
          <w:b/>
          <w:bCs/>
          <w:color w:val="767171"/>
          <w:sz w:val="36"/>
          <w:szCs w:val="36"/>
        </w:rPr>
      </w:pPr>
      <w: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8890</wp:posOffset>
                </wp:positionH>
                <wp:positionV relativeFrom="paragraph">
                  <wp:posOffset>10160</wp:posOffset>
                </wp:positionV>
                <wp:extent cx="6642100" cy="1372870"/>
                <wp:effectExtent l="0" t="0" r="6350" b="17780"/>
                <wp:wrapNone/>
                <wp:docPr id="19" name="组合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642100" cy="1373367"/>
                          <a:chOff x="3375" y="1224"/>
                          <a:chExt cx="13060" cy="2765"/>
                        </a:xfrm>
                      </wpg:grpSpPr>
                      <pic:pic xmlns:pic="http://schemas.openxmlformats.org/drawingml/2006/picture">
                        <pic:nvPicPr>
                          <pic:cNvPr id="24" name="图片 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rcRect l="2369" t="-18" r="2369" b="18"/>
                          <a:stretch>
                            <a:fillRect/>
                          </a:stretch>
                        </pic:blipFill>
                        <pic:spPr>
                          <a:xfrm>
                            <a:off x="7899" y="1224"/>
                            <a:ext cx="4252" cy="27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5" name="图片 24" descr="药房药品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rcRect l="4087" r="4087"/>
                          <a:stretch>
                            <a:fillRect/>
                          </a:stretch>
                        </pic:blipFill>
                        <pic:spPr>
                          <a:xfrm>
                            <a:off x="3375" y="1224"/>
                            <a:ext cx="4508" cy="2765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图片 7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rcRect l="6166" t="-18" r="6166" b="18"/>
                          <a:stretch>
                            <a:fillRect/>
                          </a:stretch>
                        </pic:blipFill>
                        <pic:spPr>
                          <a:xfrm>
                            <a:off x="12183" y="1224"/>
                            <a:ext cx="4252" cy="27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组合 10" o:spid="_x0000_s1026" o:spt="203" style="position:absolute;left:0pt;margin-left:0.7pt;margin-top:0.8pt;height:108.1pt;width:523pt;z-index:251671552;mso-width-relative:page;mso-height-relative:page;" coordorigin="3375,1224" coordsize="13060,2765" o:gfxdata="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">
                <o:lock v:ext="edit" aspectratio="f"/>
                <v:shape id="图片 4" o:spid="_x0000_s1026" o:spt="75" type="#_x0000_t75" style="position:absolute;left:7899;top:1224;height:2765;width:4252;" filled="f" o:preferrelative="t" stroked="f" coordsize="21600,21600" o:gfxdata="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k53J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14" cropleft="1553f" croptop="-12f" cropright="1553f" cropbottom="12f" o:title=""/>
                  <o:lock v:ext="edit" aspectratio="t"/>
                </v:shape>
                <v:shape id="图片 24" o:spid="_x0000_s1026" o:spt="75" alt="药房药品" type="#_x0000_t75" style="position:absolute;left:3375;top:1224;height:2765;width:4508;" filled="f" o:preferrelative="t" stroked="f" coordsize="21600,21600" o:gfxdata="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8yg9O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5" cropleft="2678f" cropright="2678f" o:title=""/>
                  <o:lock v:ext="edit" aspectratio="t"/>
                </v:shape>
                <v:shape id="图片 7" o:spid="_x0000_s1026" o:spt="75" type="#_x0000_t75" style="position:absolute;left:12183;top:1224;height:2765;width:4252;" filled="f" o:preferrelative="t" stroked="f" coordsize="21600,21600" o:gfxdata="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bpNyK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r:id="rId16" cropleft="4041f" croptop="-12f" cropright="4041f" cropbottom="12f" o:title=""/>
                  <o:lock v:ext="edit" aspectratio="t"/>
                </v:shape>
              </v:group>
            </w:pict>
          </mc:Fallback>
        </mc:AlternateContent>
      </w:r>
    </w:p>
    <w:p w14:paraId="6C7A171D">
      <w:pPr>
        <w:pStyle w:val="82"/>
        <w:spacing w:before="0" w:after="150" w:line="360" w:lineRule="atLeast"/>
        <w:rPr>
          <w:rFonts w:cs="Book Antiqua"/>
          <w:b/>
          <w:bCs/>
          <w:color w:val="767171"/>
          <w:sz w:val="36"/>
          <w:szCs w:val="36"/>
        </w:rPr>
      </w:pPr>
    </w:p>
    <w:p w14:paraId="22D597A4">
      <w:pPr>
        <w:rPr>
          <w:rFonts w:cs="Book Antiqua"/>
          <w:b/>
          <w:bCs/>
          <w:color w:val="767171"/>
          <w:sz w:val="36"/>
          <w:szCs w:val="36"/>
        </w:rPr>
      </w:pPr>
      <w:r>
        <w:rPr>
          <w:rFonts w:hint="eastAsia" w:cs="Book Antiqua"/>
          <w:b/>
          <w:bCs/>
          <w:color w:val="767171"/>
          <w:sz w:val="36"/>
          <w:szCs w:val="36"/>
        </w:rPr>
        <w:br w:type="page"/>
      </w:r>
    </w:p>
    <w:p w14:paraId="77273BD3">
      <w:pPr>
        <w:jc w:val="both"/>
        <w:rPr>
          <w:rFonts w:hint="default" w:ascii="微软雅黑" w:hAnsi="微软雅黑" w:eastAsia="微软雅黑" w:cs="微软雅黑"/>
          <w:b/>
          <w:bCs/>
          <w:color w:val="262626" w:themeColor="text1" w:themeTint="D9"/>
          <w:sz w:val="28"/>
          <w:szCs w:val="28"/>
          <w:lang w:val="en-US"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微软雅黑" w:hAnsi="微软雅黑" w:eastAsia="微软雅黑" w:cs="微软雅黑"/>
          <w:b/>
          <w:bCs/>
          <w:color w:val="262626" w:themeColor="text1" w:themeTint="D9"/>
          <w:kern w:val="2"/>
          <w:sz w:val="28"/>
          <w:szCs w:val="28"/>
          <w:lang w:val="en-US" w:eastAsia="zh-CN" w:bidi="ar-SA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产品规格书</w:t>
      </w:r>
    </w:p>
    <w:tbl>
      <w:tblPr>
        <w:tblStyle w:val="89"/>
        <w:tblW w:w="10200" w:type="dxa"/>
        <w:tblInd w:w="14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37"/>
        <w:gridCol w:w="7563"/>
      </w:tblGrid>
      <w:tr w14:paraId="24C2EA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10200" w:type="dxa"/>
            <w:gridSpan w:val="2"/>
            <w:tcBorders>
              <w:top w:val="nil"/>
              <w:left w:val="nil"/>
              <w:bottom w:val="single" w:color="BFBFBF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372F1845">
            <w:pPr>
              <w:spacing w:before="0" w:after="0"/>
              <w:rPr>
                <w:rFonts w:hint="eastAsia" w:ascii="微软雅黑" w:hAnsi="微软雅黑" w:eastAsia="微软雅黑" w:cs="微软雅黑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物理参数</w:t>
            </w:r>
          </w:p>
        </w:tc>
      </w:tr>
      <w:tr w14:paraId="6D1F4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37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64A75B5D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尺寸</w:t>
            </w:r>
          </w:p>
        </w:tc>
        <w:tc>
          <w:tcPr>
            <w:tcW w:w="756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0368F8D9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97 x 25mm</w:t>
            </w:r>
          </w:p>
        </w:tc>
      </w:tr>
      <w:tr w14:paraId="1E4229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637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64BA9F7B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材质</w:t>
            </w:r>
          </w:p>
        </w:tc>
        <w:tc>
          <w:tcPr>
            <w:tcW w:w="756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66852DFD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可打印白色PET</w:t>
            </w:r>
          </w:p>
        </w:tc>
      </w:tr>
      <w:tr w14:paraId="58D99C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637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6DD24118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工作温度范围</w:t>
            </w:r>
          </w:p>
        </w:tc>
        <w:tc>
          <w:tcPr>
            <w:tcW w:w="756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36182F41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-40°C~+85°C</w:t>
            </w:r>
          </w:p>
        </w:tc>
      </w:tr>
      <w:tr w14:paraId="13F808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637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2F450EA5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储存条件</w:t>
            </w:r>
          </w:p>
        </w:tc>
        <w:tc>
          <w:tcPr>
            <w:tcW w:w="756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074F9AF3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20±5℃，50±10% RH，存放于避光处</w:t>
            </w:r>
          </w:p>
        </w:tc>
      </w:tr>
      <w:tr w14:paraId="7A31C4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10200" w:type="dxa"/>
            <w:gridSpan w:val="2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2D7B9C8E">
            <w:pPr>
              <w:spacing w:before="0" w:after="0"/>
              <w:rPr>
                <w:rFonts w:hint="eastAsia" w:ascii="微软雅黑" w:hAnsi="微软雅黑" w:eastAsia="微软雅黑" w:cs="微软雅黑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RFID功能</w:t>
            </w:r>
          </w:p>
        </w:tc>
      </w:tr>
      <w:tr w14:paraId="7F6B5E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8" w:hRule="atLeast"/>
        </w:trPr>
        <w:tc>
          <w:tcPr>
            <w:tcW w:w="2637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6246CFEB">
            <w:pPr>
              <w:pStyle w:val="82"/>
              <w:spacing w:before="0" w:after="0"/>
              <w:rPr>
                <w:rFonts w:hint="eastAsia" w:ascii="微软雅黑" w:hAnsi="微软雅黑" w:eastAsia="微软雅黑" w:cs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工作频段</w:t>
            </w:r>
          </w:p>
        </w:tc>
        <w:tc>
          <w:tcPr>
            <w:tcW w:w="756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51A343C3">
            <w:pPr>
              <w:pStyle w:val="82"/>
              <w:spacing w:before="0" w:after="0"/>
              <w:rPr>
                <w:rFonts w:hint="eastAsia" w:ascii="微软雅黑" w:hAnsi="微软雅黑" w:eastAsia="微软雅黑" w:cs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860–960 MHz</w:t>
            </w:r>
          </w:p>
        </w:tc>
      </w:tr>
      <w:tr w14:paraId="010E8C7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2637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55047DED">
            <w:pPr>
              <w:pStyle w:val="82"/>
              <w:spacing w:before="0" w:after="0"/>
              <w:rPr>
                <w:rFonts w:hint="eastAsia" w:ascii="微软雅黑" w:hAnsi="微软雅黑" w:eastAsia="微软雅黑" w:cs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标准</w:t>
            </w:r>
          </w:p>
        </w:tc>
        <w:tc>
          <w:tcPr>
            <w:tcW w:w="756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285FDF84">
            <w:pPr>
              <w:pStyle w:val="82"/>
              <w:spacing w:before="0" w:after="0"/>
              <w:rPr>
                <w:rFonts w:hint="eastAsia" w:ascii="微软雅黑" w:hAnsi="微软雅黑" w:eastAsia="微软雅黑" w:cs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2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EPC C1 GEN2 / ISO18000-6C</w:t>
            </w:r>
          </w:p>
        </w:tc>
      </w:tr>
      <w:tr w14:paraId="73A445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637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262E9B73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芯片</w:t>
            </w:r>
          </w:p>
        </w:tc>
        <w:tc>
          <w:tcPr>
            <w:tcW w:w="756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650E60CB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Impinj Monza 830</w:t>
            </w:r>
          </w:p>
        </w:tc>
      </w:tr>
      <w:tr w14:paraId="466F87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7" w:hRule="atLeast"/>
        </w:trPr>
        <w:tc>
          <w:tcPr>
            <w:tcW w:w="2637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7FFE56B0">
            <w:pPr>
              <w:spacing w:before="0" w:after="0"/>
              <w:textAlignment w:val="center"/>
              <w:rPr>
                <w:rFonts w:hint="default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EPC内存</w:t>
            </w:r>
          </w:p>
        </w:tc>
        <w:tc>
          <w:tcPr>
            <w:tcW w:w="756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5B5096A5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EPC – 128 bits</w:t>
            </w:r>
          </w:p>
          <w:p w14:paraId="3DB029C2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TID – 96 bits</w:t>
            </w:r>
          </w:p>
          <w:p w14:paraId="2A3ECDF2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User：N/A</w:t>
            </w:r>
          </w:p>
        </w:tc>
      </w:tr>
      <w:tr w14:paraId="374F76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2637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3FBE1564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读取距离（2W ERP）</w:t>
            </w: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ab/>
            </w:r>
          </w:p>
        </w:tc>
        <w:tc>
          <w:tcPr>
            <w:tcW w:w="756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09132111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FCC ：&gt;22.0 m，on cardboard；&gt;19.0 m， on PTFE；&gt;15.0 m，on wood</w:t>
            </w:r>
          </w:p>
          <w:p w14:paraId="242EED39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ETSI ：&gt; 20.0 m, on cardboard；&gt; 21.0 m,  on PTFE；&gt; 14.5 m,  on wood</w:t>
            </w:r>
          </w:p>
        </w:tc>
      </w:tr>
      <w:tr w14:paraId="5295FB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637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7E7C41F1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数据存储</w:t>
            </w:r>
          </w:p>
        </w:tc>
        <w:tc>
          <w:tcPr>
            <w:tcW w:w="756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7FFAC64A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&gt; 10 years</w:t>
            </w:r>
          </w:p>
        </w:tc>
      </w:tr>
      <w:tr w14:paraId="3C1EB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637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5EEF3E84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擦写次数</w:t>
            </w:r>
          </w:p>
        </w:tc>
        <w:tc>
          <w:tcPr>
            <w:tcW w:w="756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1B3E325C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100,000 times</w:t>
            </w:r>
          </w:p>
        </w:tc>
      </w:tr>
      <w:tr w14:paraId="6D8C17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637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013FFCD9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应用场景</w:t>
            </w:r>
          </w:p>
        </w:tc>
        <w:tc>
          <w:tcPr>
            <w:tcW w:w="756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0ED3C729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适用于非金属材质表面</w:t>
            </w:r>
          </w:p>
        </w:tc>
      </w:tr>
      <w:tr w14:paraId="11D7ED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0200" w:type="dxa"/>
            <w:gridSpan w:val="2"/>
            <w:tcBorders>
              <w:top w:val="single" w:color="BFBFBF" w:sz="4" w:space="0"/>
              <w:left w:val="nil"/>
              <w:bottom w:val="single" w:color="BFBFBF" w:sz="4" w:space="0"/>
              <w:right w:val="nil"/>
            </w:tcBorders>
            <w:shd w:val="clear" w:color="auto" w:fill="BEBEBE" w:themeFill="background1" w:themeFillShade="BF"/>
            <w:vAlign w:val="center"/>
          </w:tcPr>
          <w:p w14:paraId="326CC540">
            <w:pPr>
              <w:spacing w:before="0" w:after="0"/>
              <w:rPr>
                <w:rFonts w:hint="eastAsia" w:ascii="微软雅黑" w:hAnsi="微软雅黑" w:eastAsia="微软雅黑" w:cs="微软雅黑"/>
                <w:color w:val="000000" w:themeColor="text1"/>
                <w:sz w:val="20"/>
                <w:szCs w:val="20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b/>
                <w:bCs/>
                <w:color w:val="000000" w:themeColor="text1"/>
                <w:kern w:val="0"/>
                <w:sz w:val="22"/>
                <w:szCs w:val="22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其他功能</w:t>
            </w:r>
          </w:p>
        </w:tc>
      </w:tr>
      <w:tr w14:paraId="228485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5" w:hRule="atLeast"/>
        </w:trPr>
        <w:tc>
          <w:tcPr>
            <w:tcW w:w="2637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23B0223E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安装方式</w:t>
            </w:r>
          </w:p>
        </w:tc>
        <w:tc>
          <w:tcPr>
            <w:tcW w:w="756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371E5A8C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打孔悬挂安装/背胶粘贴安装</w:t>
            </w:r>
          </w:p>
        </w:tc>
      </w:tr>
      <w:tr w14:paraId="36DEC1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2637" w:type="dxa"/>
            <w:tcBorders>
              <w:top w:val="single" w:color="BFBFBF" w:sz="4" w:space="0"/>
              <w:left w:val="nil"/>
              <w:bottom w:val="single" w:color="BFBFBF" w:sz="4" w:space="0"/>
              <w:right w:val="single" w:color="BFBFBF" w:sz="4" w:space="0"/>
            </w:tcBorders>
            <w:vAlign w:val="center"/>
          </w:tcPr>
          <w:p w14:paraId="50F9B528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版面设计</w:t>
            </w:r>
          </w:p>
        </w:tc>
        <w:tc>
          <w:tcPr>
            <w:tcW w:w="7563" w:type="dxa"/>
            <w:tcBorders>
              <w:top w:val="single" w:color="BFBFBF" w:sz="4" w:space="0"/>
              <w:left w:val="single" w:color="BFBFBF" w:sz="4" w:space="0"/>
              <w:bottom w:val="single" w:color="BFBFBF" w:sz="4" w:space="0"/>
              <w:right w:val="nil"/>
            </w:tcBorders>
            <w:vAlign w:val="center"/>
          </w:tcPr>
          <w:p w14:paraId="16A79A7F">
            <w:pPr>
              <w:spacing w:before="0" w:after="0"/>
              <w:textAlignment w:val="center"/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lang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 w:cs="微软雅黑"/>
                <w:color w:val="000000" w:themeColor="text1"/>
                <w:kern w:val="0"/>
                <w:sz w:val="18"/>
                <w:szCs w:val="18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印刷、芯片写码、版面设计等</w:t>
            </w:r>
          </w:p>
        </w:tc>
      </w:tr>
    </w:tbl>
    <w:p w14:paraId="06B6A18E">
      <w:pPr>
        <w:jc w:val="both"/>
        <w:rPr>
          <w:rFonts w:hint="eastAsia" w:ascii="Arial Black" w:hAnsi="Arial Black" w:eastAsia="标准粗黑" w:cs="Arial Black"/>
          <w:b/>
          <w:bCs/>
          <w:color w:val="262626" w:themeColor="text1" w:themeTint="D9"/>
          <w:sz w:val="28"/>
          <w:szCs w:val="28"/>
          <w:lang w:eastAsia="zh-CN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</w:pPr>
      <w:r>
        <w:rPr>
          <w:rFonts w:hint="eastAsia" w:ascii="Times New Roman" w:hAnsi="Arial Black" w:eastAsia="微软雅黑" w:cs="Arial Black"/>
          <w:b/>
          <w:bCs/>
          <w:color w:val="262626" w:themeColor="text1" w:themeTint="D9"/>
          <w:kern w:val="2"/>
          <w:sz w:val="28"/>
          <w:szCs w:val="28"/>
          <w:lang w:val="en-US" w:eastAsia="zh-CN" w:bidi="ar-SA"/>
          <w14:textFill>
            <w14:solidFill>
              <w14:schemeClr w14:val="tx1">
                <w14:lumMod w14:val="85000"/>
                <w14:lumOff w14:val="15000"/>
              </w14:schemeClr>
            </w14:solidFill>
          </w14:textFill>
        </w:rPr>
        <w:t>读取范围（2W ERP）</w:t>
      </w:r>
    </w:p>
    <w:p w14:paraId="276074D7">
      <w:pPr>
        <w:tabs>
          <w:tab w:val="left" w:pos="6536"/>
        </w:tabs>
      </w:pPr>
      <w:r>
        <w:drawing>
          <wp:inline distT="0" distB="0" distL="114300" distR="114300">
            <wp:extent cx="6321425" cy="2095500"/>
            <wp:effectExtent l="0" t="0" r="3175" b="0"/>
            <wp:docPr id="1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2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321425" cy="2095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5" w:name="_GoBack"/>
      <w:bookmarkEnd w:id="5"/>
    </w:p>
    <w:p w14:paraId="3A6F350C">
      <w:pPr>
        <w:spacing w:before="0" w:after="0"/>
        <w:textAlignment w:val="center"/>
        <w:rPr>
          <w:rFonts w:hint="eastAsia" w:ascii="Arial" w:hAnsi="Arial" w:eastAsia="等线" w:cs="Arial"/>
          <w:color w:val="000000" w:themeColor="text1"/>
          <w:kern w:val="0"/>
          <w:sz w:val="16"/>
          <w:szCs w:val="16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Arial" w:eastAsia="微软雅黑" w:cs="Arial"/>
          <w:color w:val="000000" w:themeColor="text1"/>
          <w:kern w:val="0"/>
          <w:sz w:val="16"/>
          <w:szCs w:val="16"/>
          <w:lang w:val="en-US" w:eastAsia="zh-CN" w:bidi="ar"/>
          <w14:textFill>
            <w14:solidFill>
              <w14:schemeClr w14:val="tx1"/>
            </w14:solidFill>
          </w14:textFill>
        </w:rPr>
        <w:t>注：性能数据为实验室理论值，实际效果取决于具体应用场景。</w:t>
      </w:r>
    </w:p>
    <w:sectPr>
      <w:headerReference r:id="rId7" w:type="first"/>
      <w:headerReference r:id="rId5" w:type="default"/>
      <w:footerReference r:id="rId8" w:type="default"/>
      <w:headerReference r:id="rId6" w:type="even"/>
      <w:footerReference r:id="rId9" w:type="even"/>
      <w:pgSz w:w="11907" w:h="16840"/>
      <w:pgMar w:top="720" w:right="720" w:bottom="720" w:left="720" w:header="397" w:footer="113" w:gutter="0"/>
      <w:cols w:space="720" w:num="1"/>
      <w:titlePg/>
      <w:docGrid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C6552E2-2004-4A14-BAE5-AA27C7634913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2" w:fontKey="{BAA23FF0-BB39-49B4-9503-4DD23ED2FF36}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  <w:embedRegular r:id="rId3" w:fontKey="{1EBAF872-6864-4C4D-B210-EC88C0E4AF3D}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FZLTXHK">
    <w:altName w:val="Segoe Print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JhengHei Light">
    <w:panose1 w:val="020B0304030504040204"/>
    <w:charset w:val="88"/>
    <w:family w:val="swiss"/>
    <w:pitch w:val="default"/>
    <w:sig w:usb0="800002A7" w:usb1="28CF4400" w:usb2="00000016" w:usb3="00000000" w:csb0="00100009" w:csb1="00000000"/>
    <w:embedRegular r:id="rId4" w:fontKey="{F5A13125-BB9B-4D64-B1B4-C174696B1F3C}"/>
  </w:font>
  <w:font w:name="Arial Black">
    <w:panose1 w:val="020B0A04020102020204"/>
    <w:charset w:val="00"/>
    <w:family w:val="swiss"/>
    <w:pitch w:val="default"/>
    <w:sig w:usb0="A00002AF" w:usb1="400078FB" w:usb2="00000000" w:usb3="00000000" w:csb0="6000009F" w:csb1="DFD70000"/>
    <w:embedRegular r:id="rId5" w:fontKey="{4F3FE3BC-01E3-4289-9D81-31DC570B3F77}"/>
  </w:font>
  <w:font w:name="标准粗黑">
    <w:altName w:val="黑体"/>
    <w:panose1 w:val="00000000000000000000"/>
    <w:charset w:val="86"/>
    <w:family w:val="auto"/>
    <w:pitch w:val="default"/>
    <w:sig w:usb0="00000000" w:usb1="00000000" w:usb2="00000012" w:usb3="00000000" w:csb0="00040001" w:csb1="00000000"/>
    <w:embedRegular r:id="rId6" w:fontKey="{F2A509BE-C010-4477-8204-258866C54CB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7" w:fontKey="{B5F80E56-37DF-4A75-A9A3-680F42062C85}"/>
  </w:font>
  <w:font w:name="Microsoft JhengHei UI Light">
    <w:panose1 w:val="020B0304030504040204"/>
    <w:charset w:val="88"/>
    <w:family w:val="swiss"/>
    <w:pitch w:val="default"/>
    <w:sig w:usb0="800002A7" w:usb1="28CF4400" w:usb2="00000016" w:usb3="00000000" w:csb0="00100009" w:csb1="00000000"/>
    <w:embedRegular r:id="rId8" w:fontKey="{892B682F-C5BF-4DED-9439-741EF0C045C8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ADF233">
    <w:pPr>
      <w:pStyle w:val="173"/>
      <w:rPr>
        <w:rFonts w:eastAsia="宋体"/>
      </w:rPr>
    </w:pPr>
    <w:r>
      <mc:AlternateContent>
        <mc:Choice Requires="wps">
          <w:drawing>
            <wp:anchor distT="0" distB="0" distL="114300" distR="114300" simplePos="0" relativeHeight="251666432" behindDoc="0" locked="0" layoutInCell="1" allowOverlap="1">
              <wp:simplePos x="0" y="0"/>
              <wp:positionH relativeFrom="column">
                <wp:posOffset>563880</wp:posOffset>
              </wp:positionH>
              <wp:positionV relativeFrom="paragraph">
                <wp:posOffset>447040</wp:posOffset>
              </wp:positionV>
              <wp:extent cx="5554980" cy="1905"/>
              <wp:effectExtent l="0" t="0" r="0" b="0"/>
              <wp:wrapNone/>
              <wp:docPr id="191233292" name="直接连接符 19123329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554980" cy="1905"/>
                      </a:xfrm>
                      <a:prstGeom prst="line">
                        <a:avLst/>
                      </a:prstGeom>
                      <a:ln w="9525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44.4pt;margin-top:35.2pt;height:0.15pt;width:437.4pt;z-index:251666432;mso-width-relative:page;mso-height-relative:page;" filled="f" stroked="t" coordsize="21600,21600" o:gfxdata="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">
              <v:fill on="f" focussize="0,0"/>
              <v:stroke color="#A6A6A6 [2092]" joinstyle="round"/>
              <v:imagedata o:title=""/>
              <o:lock v:ext="edit" aspectratio="f"/>
            </v:line>
          </w:pict>
        </mc:Fallback>
      </mc:AlternateContent>
    </w:r>
    <w:r>
      <w:rPr>
        <w:sz w:val="16"/>
      </w:rPr>
      <mc:AlternateContent>
        <mc:Choice Requires="wps">
          <w:drawing>
            <wp:anchor distT="0" distB="0" distL="114300" distR="114300" simplePos="0" relativeHeight="251665408" behindDoc="0" locked="0" layoutInCell="1" allowOverlap="1">
              <wp:simplePos x="0" y="0"/>
              <wp:positionH relativeFrom="column">
                <wp:posOffset>497205</wp:posOffset>
              </wp:positionH>
              <wp:positionV relativeFrom="paragraph">
                <wp:posOffset>212725</wp:posOffset>
              </wp:positionV>
              <wp:extent cx="5986780" cy="622935"/>
              <wp:effectExtent l="0" t="0" r="0" b="0"/>
              <wp:wrapNone/>
              <wp:docPr id="8" name="文本框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6780" cy="622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5CDD07">
                          <w:pPr>
                            <w:spacing w:before="0" w:after="0" w:line="240" w:lineRule="auto"/>
                            <w:rPr>
                              <w:rFonts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hint="eastAsia"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  <w:t>Note：Technical specifications are subject to change without notice as we continually optimize our products.</w:t>
                          </w:r>
                        </w:p>
                        <w:p w14:paraId="469830CE">
                          <w:pPr>
                            <w:spacing w:before="0" w:after="0" w:line="240" w:lineRule="auto"/>
                            <w:rPr>
                              <w:rFonts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</w:pPr>
                        </w:p>
                        <w:p w14:paraId="579531D1">
                          <w:pPr>
                            <w:spacing w:before="0" w:after="0" w:line="240" w:lineRule="auto"/>
                            <w:rPr>
                              <w:rFonts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</w:pPr>
                          <w:r>
                            <w:rPr>
                              <w:rFonts w:hint="eastAsia" w:ascii="Arial" w:hAnsi="Arial" w:eastAsia="微软雅黑" w:cs="Arial"/>
                              <w:b/>
                              <w:bCs/>
                              <w:color w:val="1E1C11" w:themeColor="background2" w:themeShade="1A"/>
                              <w:kern w:val="24"/>
                              <w:sz w:val="15"/>
                              <w:szCs w:val="15"/>
                            </w:rPr>
                            <w:t>Shenzhen Speedingiot Technology Co., Ltd</w:t>
                          </w:r>
                          <w:r>
                            <w:rPr>
                              <w:rFonts w:ascii="Arial" w:hAnsi="Arial" w:eastAsia="微软雅黑" w:cs="Arial"/>
                              <w:b/>
                              <w:bCs/>
                              <w:color w:val="1E1C11" w:themeColor="background2" w:themeShade="1A"/>
                              <w:kern w:val="24"/>
                              <w:sz w:val="15"/>
                              <w:szCs w:val="15"/>
                            </w:rPr>
                            <w:t> </w:t>
                          </w:r>
                          <w:r>
                            <w:rPr>
                              <w:rFonts w:hint="eastAsia"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  <w:t xml:space="preserve"> Addr: 8F,Block B, Huameiju Business Center, Xinhu Road, Bao'an District, Shenzhen</w:t>
                          </w:r>
                          <w:r>
                            <w:rPr>
                              <w:rFonts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  <w:t>，China</w:t>
                          </w:r>
                          <w:r>
                            <w:rPr>
                              <w:rFonts w:hint="eastAsia"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  <w:t xml:space="preserve"> Website：www.speedingiot.com</w:t>
                          </w:r>
                          <w:r>
                            <w:rPr>
                              <w:rFonts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  <w:t> </w:t>
                          </w:r>
                          <w:r>
                            <w:rPr>
                              <w:rFonts w:hint="eastAsia"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  <w:t>丨Email：sales@speedingiot.com</w:t>
                          </w:r>
                        </w:p>
                      </w:txbxContent>
                    </wps:txbx>
                    <wps:bodyPr vert="horz" wrap="square" anchor="t" anchorCtr="0" upright="1"/>
                  </wps:wsp>
                </a:graphicData>
              </a:graphic>
            </wp:anchor>
          </w:drawing>
        </mc:Choice>
        <mc:Fallback>
          <w:pict>
            <v:shape id="文本框 66" o:spid="_x0000_s1026" o:spt="202" type="#_x0000_t202" style="position:absolute;left:0pt;margin-left:39.15pt;margin-top:16.75pt;height:49.05pt;width:471.4pt;z-index:251665408;mso-width-relative:page;mso-height-relative:page;" filled="f" stroked="f" coordsize="21600,21600" o:gfxdata="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bE+tdcAAAAKAQAADwAAAAAAAAABACAAAAAiAAAAZHJz&#10;L2Rvd25yZXYueG1sUEsBAhQAFAAAAAgAh07iQMUnWIvMAQAAggMAAA4AAAAAAAAAAQAgAAAAJgEA&#10;AGRycy9lMm9Eb2MueG1sUEsFBgAAAAAGAAYAWQEAAGQ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355CDD07">
                    <w:pPr>
                      <w:spacing w:before="0" w:after="0" w:line="240" w:lineRule="auto"/>
                      <w:rPr>
                        <w:rFonts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</w:pPr>
                    <w:r>
                      <w:rPr>
                        <w:rFonts w:hint="eastAsia"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  <w:t>Note：Technical specifications are subject to change without notice as we continually optimize our products.</w:t>
                    </w:r>
                  </w:p>
                  <w:p w14:paraId="469830CE">
                    <w:pPr>
                      <w:spacing w:before="0" w:after="0" w:line="240" w:lineRule="auto"/>
                      <w:rPr>
                        <w:rFonts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</w:pPr>
                  </w:p>
                  <w:p w14:paraId="579531D1">
                    <w:pPr>
                      <w:spacing w:before="0" w:after="0" w:line="240" w:lineRule="auto"/>
                      <w:rPr>
                        <w:rFonts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</w:pPr>
                    <w:r>
                      <w:rPr>
                        <w:rFonts w:hint="eastAsia" w:ascii="Arial" w:hAnsi="Arial" w:eastAsia="微软雅黑" w:cs="Arial"/>
                        <w:b/>
                        <w:bCs/>
                        <w:color w:val="1E1C11" w:themeColor="background2" w:themeShade="1A"/>
                        <w:kern w:val="24"/>
                        <w:sz w:val="15"/>
                        <w:szCs w:val="15"/>
                      </w:rPr>
                      <w:t>Shenzhen Speedingiot Technology Co., Ltd</w:t>
                    </w:r>
                    <w:r>
                      <w:rPr>
                        <w:rFonts w:ascii="Arial" w:hAnsi="Arial" w:eastAsia="微软雅黑" w:cs="Arial"/>
                        <w:b/>
                        <w:bCs/>
                        <w:color w:val="1E1C11" w:themeColor="background2" w:themeShade="1A"/>
                        <w:kern w:val="24"/>
                        <w:sz w:val="15"/>
                        <w:szCs w:val="15"/>
                      </w:rPr>
                      <w:t> </w:t>
                    </w:r>
                    <w:r>
                      <w:rPr>
                        <w:rFonts w:hint="eastAsia"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  <w:t xml:space="preserve"> Addr: 8F,Block B, Huameiju Business Center, Xinhu Road, Bao'an District, Shenzhen</w:t>
                    </w:r>
                    <w:r>
                      <w:rPr>
                        <w:rFonts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  <w:t>，China</w:t>
                    </w:r>
                    <w:r>
                      <w:rPr>
                        <w:rFonts w:hint="eastAsia"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  <w:t xml:space="preserve"> Website：www.speedingiot.com</w:t>
                    </w:r>
                    <w:r>
                      <w:rPr>
                        <w:rFonts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  <w:t> </w:t>
                    </w:r>
                    <w:r>
                      <w:rPr>
                        <w:rFonts w:hint="eastAsia"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  <w:t>丨Email：sales@speedingiot.com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4384" behindDoc="0" locked="0" layoutInCell="1" allowOverlap="1">
          <wp:simplePos x="0" y="0"/>
          <wp:positionH relativeFrom="column">
            <wp:posOffset>121285</wp:posOffset>
          </wp:positionH>
          <wp:positionV relativeFrom="page">
            <wp:posOffset>10101580</wp:posOffset>
          </wp:positionV>
          <wp:extent cx="380365" cy="495935"/>
          <wp:effectExtent l="0" t="0" r="635" b="18415"/>
          <wp:wrapSquare wrapText="bothSides"/>
          <wp:docPr id="17" name="图片 10" descr="天线宝宝图片_颜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0" descr="天线宝宝图片_颜色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0365" cy="495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Microsoft JhengHei UI Light" w:hAnsi="Microsoft JhengHei UI Light" w:eastAsia="Microsoft JhengHei UI Light"/>
        <w:color w:val="FFFFFF"/>
        <w:sz w:val="16"/>
        <w:szCs w:val="16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-103505</wp:posOffset>
              </wp:positionH>
              <wp:positionV relativeFrom="paragraph">
                <wp:posOffset>60325</wp:posOffset>
              </wp:positionV>
              <wp:extent cx="7663815" cy="791845"/>
              <wp:effectExtent l="0" t="0" r="13335" b="8255"/>
              <wp:wrapNone/>
              <wp:docPr id="2015820211" name="矩形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3815" cy="791845"/>
                      </a:xfrm>
                      <a:prstGeom prst="rect">
                        <a:avLst/>
                      </a:prstGeom>
                      <a:solidFill>
                        <a:srgbClr val="F2F2F2">
                          <a:lumMod val="95000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矩形 16" o:spid="_x0000_s1026" o:spt="1" style="position:absolute;left:0pt;margin-left:-8.15pt;margin-top:4.75pt;height:62.35pt;width:603.45pt;mso-position-horizontal-relative:page;z-index:251660288;v-text-anchor:middle;mso-width-relative:page;mso-height-relative:page;" fillcolor="#E6E6E6" filled="t" stroked="f" coordsize="21600,21600" o:gfxdata="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">
              <v:fill on="t" focussize="0,0"/>
              <v:stroke on="f" weight="2pt"/>
              <v:imagedata o:title=""/>
              <o:lock v:ext="edit" aspectratio="f"/>
            </v:rect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-539750</wp:posOffset>
              </wp:positionH>
              <wp:positionV relativeFrom="paragraph">
                <wp:posOffset>-2233295</wp:posOffset>
              </wp:positionV>
              <wp:extent cx="7552055" cy="2717165"/>
              <wp:effectExtent l="0" t="0" r="0" b="0"/>
              <wp:wrapNone/>
              <wp:docPr id="7" name="文本框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52055" cy="2717165"/>
                      </a:xfrm>
                      <a:prstGeom prst="rect">
                        <a:avLst/>
                      </a:prstGeom>
                      <a:noFill/>
                      <a:ln w="9525" cap="flat" cmpd="sng">
                        <a:solidFill>
                          <a:srgbClr val="000000">
                            <a:alpha val="0"/>
                          </a:srgbClr>
                        </a:solidFill>
                        <a:prstDash val="solid"/>
                        <a:miter/>
                        <a:headEnd type="none" w="med" len="med"/>
                        <a:tailEnd type="none" w="med" len="med"/>
                      </a:ln>
                    </wps:spPr>
                    <wps:txbx>
                      <w:txbxContent>
                        <w:p w14:paraId="009AAC5F">
                          <w:pPr>
                            <w:rPr>
                              <w:rFonts w:eastAsia="微软雅黑"/>
                            </w:rPr>
                          </w:pPr>
                        </w:p>
                      </w:txbxContent>
                    </wps:txbx>
                    <wps:bodyPr wrap="none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文本框 21" o:spid="_x0000_s1026" o:spt="202" type="#_x0000_t202" style="position:absolute;left:0pt;margin-left:-42.5pt;margin-top:-175.85pt;height:213.95pt;width:594.65pt;mso-wrap-style:none;z-index:251661312;mso-width-relative:page;mso-height-relative:page;" filled="f" stroked="t" coordsize="21600,21600" o:gfxdata="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">
              <v:fill on="f" focussize="0,0"/>
              <v:stroke color="#000000" opacity="0f" joinstyle="miter"/>
              <v:imagedata o:title=""/>
              <o:lock v:ext="edit" aspectratio="f"/>
              <v:textbox style="mso-fit-shape-to-text:t;">
                <w:txbxContent>
                  <w:p w14:paraId="009AAC5F">
                    <w:pPr>
                      <w:rPr>
                        <w:rFonts w:eastAsia="微软雅黑"/>
                      </w:rPr>
                    </w:pP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15CF640">
    <w:pPr>
      <w:pStyle w:val="179"/>
      <w:jc w:val="left"/>
      <w:rPr>
        <w:rFonts w:eastAsia="微软雅黑"/>
      </w:rPr>
    </w:pPr>
    <w:r>
      <w:rPr>
        <w:sz w:val="16"/>
      </w:rPr>
      <mc:AlternateContent>
        <mc:Choice Requires="wps">
          <w:drawing>
            <wp:anchor distT="0" distB="0" distL="114300" distR="114300" simplePos="0" relativeHeight="251667456" behindDoc="0" locked="0" layoutInCell="1" allowOverlap="1">
              <wp:simplePos x="0" y="0"/>
              <wp:positionH relativeFrom="column">
                <wp:posOffset>410210</wp:posOffset>
              </wp:positionH>
              <wp:positionV relativeFrom="paragraph">
                <wp:posOffset>-408305</wp:posOffset>
              </wp:positionV>
              <wp:extent cx="5986780" cy="622935"/>
              <wp:effectExtent l="0" t="0" r="0" b="0"/>
              <wp:wrapNone/>
              <wp:docPr id="2" name="文本框 6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986780" cy="6229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13EC1F4">
                          <w:pPr>
                            <w:spacing w:before="0" w:after="0" w:line="240" w:lineRule="auto"/>
                            <w:rPr>
                              <w:rFonts w:hint="eastAsia"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  <w:lang w:val="en-US" w:eastAsia="zh-CN" w:bidi="ar-SA"/>
                            </w:rPr>
                            <w:t>注：技术规格更新后会发生变更将不另行通知，因为我们将持续优化产品。</w:t>
                          </w:r>
                        </w:p>
                        <w:p w14:paraId="0FA39738">
                          <w:pPr>
                            <w:spacing w:before="0" w:after="0" w:line="240" w:lineRule="auto"/>
                            <w:rPr>
                              <w:rFonts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</w:rPr>
                          </w:pPr>
                        </w:p>
                        <w:p w14:paraId="11ECF046">
                          <w:pPr>
                            <w:spacing w:before="0" w:after="0" w:line="240" w:lineRule="auto"/>
                            <w:rPr>
                              <w:rFonts w:hint="eastAsia" w:ascii="Arial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Arial" w:eastAsia="微软雅黑" w:cs="Arial"/>
                              <w:color w:val="1E1C11" w:themeColor="background2" w:themeShade="1A"/>
                              <w:kern w:val="24"/>
                              <w:sz w:val="13"/>
                              <w:szCs w:val="13"/>
                              <w:lang w:val="en-US" w:eastAsia="zh-CN" w:bidi="ar-SA"/>
                            </w:rPr>
                            <w:t>深圳迅捷无线科技有限公司 地址：中国深圳市宝安区新湖路华美居商务中心B栋8层 网站：www.speedingiot.com | 电子邮件：sales@speedingiot.com</w:t>
                          </w:r>
                        </w:p>
                      </w:txbxContent>
                    </wps:txbx>
                    <wps:bodyPr vert="horz" wrap="square" anchor="t" anchorCtr="0" upright="1"/>
                  </wps:wsp>
                </a:graphicData>
              </a:graphic>
            </wp:anchor>
          </w:drawing>
        </mc:Choice>
        <mc:Fallback>
          <w:pict>
            <v:shape id="文本框 66" o:spid="_x0000_s1026" o:spt="202" type="#_x0000_t202" style="position:absolute;left:0pt;margin-left:32.3pt;margin-top:-32.15pt;height:49.05pt;width:471.4pt;z-index:251667456;mso-width-relative:page;mso-height-relative:page;" filled="f" stroked="f" coordsize="21600,21600" o:gfxdata="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">
              <v:fill on="f" focussize="0,0"/>
              <v:stroke on="f"/>
              <v:imagedata o:title=""/>
              <o:lock v:ext="edit" aspectratio="f"/>
              <v:textbox>
                <w:txbxContent>
                  <w:p w14:paraId="713EC1F4">
                    <w:pPr>
                      <w:spacing w:before="0" w:after="0" w:line="240" w:lineRule="auto"/>
                      <w:rPr>
                        <w:rFonts w:hint="eastAsia"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 w:ascii="Times New Roman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  <w:lang w:val="en-US" w:eastAsia="zh-CN" w:bidi="ar-SA"/>
                      </w:rPr>
                      <w:t>注：技术规格更新后会发生变更将不另行通知，因为我们将持续优化产品。</w:t>
                    </w:r>
                  </w:p>
                  <w:p w14:paraId="0FA39738">
                    <w:pPr>
                      <w:spacing w:before="0" w:after="0" w:line="240" w:lineRule="auto"/>
                      <w:rPr>
                        <w:rFonts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</w:rPr>
                    </w:pPr>
                  </w:p>
                  <w:p w14:paraId="11ECF046">
                    <w:pPr>
                      <w:spacing w:before="0" w:after="0" w:line="240" w:lineRule="auto"/>
                      <w:rPr>
                        <w:rFonts w:hint="eastAsia" w:ascii="Arial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  <w:lang w:eastAsia="zh-CN"/>
                      </w:rPr>
                    </w:pPr>
                    <w:r>
                      <w:rPr>
                        <w:rFonts w:hint="eastAsia" w:ascii="Times New Roman" w:hAnsi="Arial" w:eastAsia="微软雅黑" w:cs="Arial"/>
                        <w:color w:val="1E1C11" w:themeColor="background2" w:themeShade="1A"/>
                        <w:kern w:val="24"/>
                        <w:sz w:val="13"/>
                        <w:szCs w:val="13"/>
                        <w:lang w:val="en-US" w:eastAsia="zh-CN" w:bidi="ar-SA"/>
                      </w:rPr>
                      <w:t>深圳迅捷无线科技有限公司 地址：中国深圳市宝安区新湖路华美居商务中心B栋8层 网站：www.speedingiot.com | 电子邮件：sales@speedingiot.com</w:t>
                    </w:r>
                  </w:p>
                </w:txbxContent>
              </v:textbox>
            </v:shape>
          </w:pict>
        </mc:Fallback>
      </mc:AlternateContent>
    </w:r>
    <w:r>
      <w:drawing>
        <wp:anchor distT="0" distB="0" distL="114300" distR="114300" simplePos="0" relativeHeight="251669504" behindDoc="0" locked="0" layoutInCell="1" allowOverlap="1">
          <wp:simplePos x="0" y="0"/>
          <wp:positionH relativeFrom="column">
            <wp:posOffset>45720</wp:posOffset>
          </wp:positionH>
          <wp:positionV relativeFrom="page">
            <wp:posOffset>10079355</wp:posOffset>
          </wp:positionV>
          <wp:extent cx="380365" cy="495935"/>
          <wp:effectExtent l="0" t="0" r="635" b="18415"/>
          <wp:wrapSquare wrapText="bothSides"/>
          <wp:docPr id="12" name="图片 10" descr="天线宝宝图片_颜色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图片 10" descr="天线宝宝图片_颜色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0365" cy="49593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68480" behindDoc="0" locked="0" layoutInCell="1" allowOverlap="1">
              <wp:simplePos x="0" y="0"/>
              <wp:positionH relativeFrom="column">
                <wp:posOffset>485140</wp:posOffset>
              </wp:positionH>
              <wp:positionV relativeFrom="paragraph">
                <wp:posOffset>-168910</wp:posOffset>
              </wp:positionV>
              <wp:extent cx="5578475" cy="1905"/>
              <wp:effectExtent l="0" t="0" r="0" b="0"/>
              <wp:wrapNone/>
              <wp:docPr id="10" name="直接连接符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578475" cy="1905"/>
                      </a:xfrm>
                      <a:prstGeom prst="line">
                        <a:avLst/>
                      </a:prstGeom>
                      <a:ln w="9525">
                        <a:solidFill>
                          <a:schemeClr val="bg1">
                            <a:lumMod val="65000"/>
                          </a:schemeClr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rgbClr val="FFFFFF"/>
                      </a:fillRef>
                      <a:effectRef idx="0">
                        <a:srgbClr val="FFFFFF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_x0000_s1026" o:spid="_x0000_s1026" o:spt="20" style="position:absolute;left:0pt;flip:y;margin-left:38.2pt;margin-top:-13.3pt;height:0.15pt;width:439.25pt;z-index:251668480;mso-width-relative:page;mso-height-relative:page;" filled="f" stroked="t" coordsize="21600,21600" o:gfxdata="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">
              <v:fill on="f" focussize="0,0"/>
              <v:stroke color="#A6A6A6 [2092]" joinstyle="round"/>
              <v:imagedata o:title=""/>
              <o:lock v:ext="edit" aspectratio="f"/>
            </v:line>
          </w:pict>
        </mc:Fallback>
      </mc:AlternateContent>
    </w:r>
    <w:r>
      <w:rPr>
        <w:rFonts w:ascii="Microsoft JhengHei UI Light" w:hAnsi="Microsoft JhengHei UI Light" w:eastAsia="Microsoft JhengHei UI Light"/>
        <w:color w:val="FFFFFF"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page">
                <wp:posOffset>-42545</wp:posOffset>
              </wp:positionH>
              <wp:positionV relativeFrom="paragraph">
                <wp:posOffset>-492125</wp:posOffset>
              </wp:positionV>
              <wp:extent cx="7663815" cy="791845"/>
              <wp:effectExtent l="0" t="0" r="13335" b="8255"/>
              <wp:wrapNone/>
              <wp:docPr id="4" name="矩形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663815" cy="791845"/>
                      </a:xfrm>
                      <a:prstGeom prst="rect">
                        <a:avLst/>
                      </a:prstGeom>
                      <a:solidFill>
                        <a:srgbClr val="F2F2F2">
                          <a:lumMod val="95000"/>
                        </a:srgbClr>
                      </a:solidFill>
                      <a:ln w="25400" cap="flat" cmpd="sng" algn="ctr">
                        <a:noFill/>
                        <a:prstDash val="solid"/>
                      </a:ln>
                      <a:effectLst/>
                    </wps:spPr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矩形 16" o:spid="_x0000_s1026" o:spt="1" style="position:absolute;left:0pt;margin-left:-3.35pt;margin-top:-38.75pt;height:62.35pt;width:603.45pt;mso-position-horizontal-relative:page;z-index:251659264;v-text-anchor:middle;mso-width-relative:page;mso-height-relative:page;" fillcolor="#E6E6E6" filled="t" stroked="f" coordsize="21600,21600" o:gfxdata="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">
              <v:fill on="t" focussize="0,0"/>
              <v:stroke on="f" weight="2pt"/>
              <v:imagedata o:title=""/>
              <o:lock v:ext="edit" aspectratio="f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319BD90">
    <w:pPr>
      <w:spacing w:before="0" w:after="0" w:line="80" w:lineRule="atLeast"/>
      <w:ind w:right="880" w:firstLine="880" w:firstLineChars="400"/>
      <w:rPr>
        <w:rFonts w:hint="eastAsia" w:ascii="微软雅黑" w:hAnsi="微软雅黑" w:eastAsia="微软雅黑" w:cs="微软雅黑"/>
        <w:b/>
        <w:color w:val="47C1BB"/>
        <w:sz w:val="22"/>
        <w:szCs w:val="22"/>
      </w:rPr>
    </w:pPr>
    <w:bookmarkStart w:id="2" w:name="_Hlk141036559"/>
    <w:bookmarkStart w:id="3" w:name="_Hlk141036560"/>
    <w:bookmarkStart w:id="4" w:name="_Hlk141032556"/>
    <w:r>
      <w:rPr>
        <w:rFonts w:ascii="微软雅黑" w:hAnsi="微软雅黑" w:eastAsia="微软雅黑" w:cs="微软雅黑"/>
        <w:b/>
        <w:color w:val="47C1BB"/>
        <w:sz w:val="22"/>
        <w:szCs w:val="22"/>
      </w:rPr>
      <w:t xml:space="preserve">                                                               </w:t>
    </w:r>
    <w:bookmarkEnd w:id="2"/>
    <w:bookmarkEnd w:id="3"/>
    <w:bookmarkEnd w:id="4"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2FD358">
    <w:pPr>
      <w:pStyle w:val="179"/>
      <w:jc w:val="both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05A2C63">
    <w:pPr>
      <w:pStyle w:val="58"/>
    </w:pPr>
    <w:r>
      <w:drawing>
        <wp:anchor distT="0" distB="0" distL="114300" distR="114300" simplePos="0" relativeHeight="251670528" behindDoc="1" locked="0" layoutInCell="1" allowOverlap="1">
          <wp:simplePos x="0" y="0"/>
          <wp:positionH relativeFrom="column">
            <wp:posOffset>-635635</wp:posOffset>
          </wp:positionH>
          <wp:positionV relativeFrom="paragraph">
            <wp:posOffset>-241935</wp:posOffset>
          </wp:positionV>
          <wp:extent cx="7738745" cy="494030"/>
          <wp:effectExtent l="0" t="0" r="3175" b="8890"/>
          <wp:wrapNone/>
          <wp:docPr id="9" name="图片 9" descr="图片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图片 9" descr="图片3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8745" cy="49403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distT="0" distB="0" distL="114300" distR="114300" simplePos="0" relativeHeight="251663360" behindDoc="0" locked="0" layoutInCell="1" allowOverlap="1">
              <wp:simplePos x="0" y="0"/>
              <wp:positionH relativeFrom="column">
                <wp:posOffset>4420870</wp:posOffset>
              </wp:positionH>
              <wp:positionV relativeFrom="paragraph">
                <wp:posOffset>-280670</wp:posOffset>
              </wp:positionV>
              <wp:extent cx="2239010" cy="431800"/>
              <wp:effectExtent l="0" t="0" r="0" b="0"/>
              <wp:wrapNone/>
              <wp:docPr id="23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39010" cy="431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A5319BD">
                          <w:pPr>
                            <w:ind w:left="180" w:leftChars="100"/>
                            <w:jc w:val="right"/>
                            <w:rPr>
                              <w:rFonts w:hint="default" w:ascii="微软雅黑" w:hAnsi="微软雅黑" w:eastAsia="微软雅黑" w:cs="微软雅黑"/>
                              <w:b/>
                              <w:bCs/>
                              <w:color w:val="FFFFFF" w:themeColor="background1"/>
                              <w:sz w:val="15"/>
                              <w:lang w:val="en-US" w:eastAsia="zh-CN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</w:pPr>
                          <w:r>
                            <w:rPr>
                              <w:rFonts w:hint="eastAsia" w:ascii="Times New Roman" w:hAnsi="微软雅黑" w:eastAsia="微软雅黑" w:cs="微软雅黑"/>
                              <w:b/>
                              <w:bCs/>
                              <w:color w:val="FFFFFF" w:themeColor="background1"/>
                              <w:kern w:val="2"/>
                              <w:sz w:val="18"/>
                              <w:szCs w:val="21"/>
                              <w:lang w:val="en-US" w:eastAsia="zh-CN" w:bidi="ar-SA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L9725T</w:t>
                          </w:r>
                          <w:r>
                            <w:rPr>
                              <w:rFonts w:hint="eastAsia" w:hAnsi="微软雅黑" w:eastAsia="微软雅黑" w:cs="微软雅黑"/>
                              <w:b/>
                              <w:bCs/>
                              <w:color w:val="FFFFFF" w:themeColor="background1"/>
                              <w:kern w:val="2"/>
                              <w:sz w:val="18"/>
                              <w:szCs w:val="21"/>
                              <w:lang w:val="en-US" w:eastAsia="zh-CN" w:bidi="ar-SA"/>
                              <w14:textFill>
                                <w14:solidFill>
                                  <w14:schemeClr w14:val="bg1"/>
                                </w14:solidFill>
                              </w14:textFill>
                            </w:rPr>
                            <w:t>产品规格书</w:t>
                          </w:r>
                        </w:p>
                        <w:p w14:paraId="310F246E">
                          <w:pPr>
                            <w:ind w:left="180" w:leftChars="100"/>
                            <w:rPr>
                              <w:rFonts w:hint="eastAsia" w:ascii="微软雅黑" w:hAnsi="微软雅黑" w:eastAsia="微软雅黑" w:cs="微软雅黑"/>
                              <w:b/>
                              <w:bCs/>
                              <w:sz w:val="24"/>
                              <w:szCs w:val="32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3" o:spid="_x0000_s1026" o:spt="202" type="#_x0000_t202" style="position:absolute;left:0pt;margin-left:348.1pt;margin-top:-22.1pt;height:34pt;width:176.3pt;z-index:251663360;mso-width-relative:page;mso-height-relative:page;" filled="f" stroked="f" coordsize="21600,21600" o:gfxdata="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HhsmNbcAAAACwEAAA8AAAAAAAAAAQAgAAAAIgAA&#10;AGRycy9kb3ducmV2LnhtbFBLAQIUABQAAAAIAIdO4kAVz7f1PQIAAGcEAAAOAAAAAAAAAAEAIAAA&#10;ACsBAABkcnMvZTJvRG9jLnhtbFBLBQYAAAAABgAGAFkBAADaBQAAAAA=&#10;">
              <v:fill on="f" focussize="0,0"/>
              <v:stroke on="f" weight="0.5pt"/>
              <v:imagedata o:title=""/>
              <o:lock v:ext="edit" aspectratio="f"/>
              <v:textbox>
                <w:txbxContent>
                  <w:p w14:paraId="0A5319BD">
                    <w:pPr>
                      <w:ind w:left="180" w:leftChars="100"/>
                      <w:jc w:val="right"/>
                      <w:rPr>
                        <w:rFonts w:hint="default" w:ascii="微软雅黑" w:hAnsi="微软雅黑" w:eastAsia="微软雅黑" w:cs="微软雅黑"/>
                        <w:b/>
                        <w:bCs/>
                        <w:color w:val="FFFFFF" w:themeColor="background1"/>
                        <w:sz w:val="15"/>
                        <w:lang w:val="en-US" w:eastAsia="zh-CN"/>
                        <w14:textFill>
                          <w14:solidFill>
                            <w14:schemeClr w14:val="bg1"/>
                          </w14:solidFill>
                        </w14:textFill>
                      </w:rPr>
                    </w:pPr>
                    <w:r>
                      <w:rPr>
                        <w:rFonts w:hint="eastAsia" w:ascii="Times New Roman" w:hAnsi="微软雅黑" w:eastAsia="微软雅黑" w:cs="微软雅黑"/>
                        <w:b/>
                        <w:bCs/>
                        <w:color w:val="FFFFFF" w:themeColor="background1"/>
                        <w:kern w:val="2"/>
                        <w:sz w:val="18"/>
                        <w:szCs w:val="21"/>
                        <w:lang w:val="en-US" w:eastAsia="zh-CN" w:bidi="ar-SA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L9725T</w:t>
                    </w:r>
                    <w:r>
                      <w:rPr>
                        <w:rFonts w:hint="eastAsia" w:hAnsi="微软雅黑" w:eastAsia="微软雅黑" w:cs="微软雅黑"/>
                        <w:b/>
                        <w:bCs/>
                        <w:color w:val="FFFFFF" w:themeColor="background1"/>
                        <w:kern w:val="2"/>
                        <w:sz w:val="18"/>
                        <w:szCs w:val="21"/>
                        <w:lang w:val="en-US" w:eastAsia="zh-CN" w:bidi="ar-SA"/>
                        <w14:textFill>
                          <w14:solidFill>
                            <w14:schemeClr w14:val="bg1"/>
                          </w14:solidFill>
                        </w14:textFill>
                      </w:rPr>
                      <w:t>产品规格书</w:t>
                    </w:r>
                  </w:p>
                  <w:p w14:paraId="310F246E">
                    <w:pPr>
                      <w:ind w:left="180" w:leftChars="100"/>
                      <w:rPr>
                        <w:rFonts w:hint="eastAsia" w:ascii="微软雅黑" w:hAnsi="微软雅黑" w:eastAsia="微软雅黑" w:cs="微软雅黑"/>
                        <w:b/>
                        <w:bCs/>
                        <w:sz w:val="24"/>
                        <w:szCs w:val="32"/>
                      </w:rPr>
                    </w:pPr>
                  </w:p>
                </w:txbxContent>
              </v:textbox>
            </v:shape>
          </w:pict>
        </mc:Fallback>
      </mc:AlternateContent>
    </w:r>
    <w: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-369570</wp:posOffset>
              </wp:positionH>
              <wp:positionV relativeFrom="paragraph">
                <wp:posOffset>-331470</wp:posOffset>
              </wp:positionV>
              <wp:extent cx="1722755" cy="500380"/>
              <wp:effectExtent l="0" t="0" r="0" b="0"/>
              <wp:wrapNone/>
              <wp:docPr id="1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22755" cy="50038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F1FCCC">
                          <w:pPr>
                            <w:pStyle w:val="82"/>
                            <w:rPr>
                              <w:rFonts w:hint="eastAsia" w:eastAsia="微软雅黑"/>
                              <w:b/>
                              <w:szCs w:val="16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微软雅黑" w:eastAsia="微软雅黑" w:cs="微软雅黑"/>
                              <w:b/>
                              <w:color w:val="4F81BD" w:themeColor="accent1"/>
                              <w:kern w:val="24"/>
                              <w:sz w:val="32"/>
                              <w:szCs w:val="32"/>
                              <w:lang w:val="en-US" w:eastAsia="zh-CN" w:bidi="ar-SA"/>
                              <w14:textFill>
                                <w14:solidFill>
                                  <w14:schemeClr w14:val="accent1"/>
                                </w14:solidFill>
                              </w14:textFill>
                            </w:rPr>
                            <w:t>SPEEDING</w:t>
                          </w:r>
                          <w:r>
                            <w:rPr>
                              <w:rFonts w:hint="eastAsia" w:ascii="Times New Roman" w:hAnsi="微软雅黑" w:eastAsia="微软雅黑" w:cs="微软雅黑"/>
                              <w:b/>
                              <w:color w:val="FBC730"/>
                              <w:kern w:val="24"/>
                              <w:sz w:val="32"/>
                              <w:szCs w:val="32"/>
                              <w:lang w:val="en-US" w:eastAsia="zh-CN" w:bidi="ar-SA"/>
                            </w:rPr>
                            <w:t>IOT</w:t>
                          </w:r>
                        </w:p>
                      </w:txbxContent>
                    </wps:txbx>
                    <wps:bodyPr wrap="square" rtlCol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-29.1pt;margin-top:-26.1pt;height:39.4pt;width:135.65pt;z-index:251662336;mso-width-relative:page;mso-height-relative:page;" filled="f" stroked="f" coordsize="21600,21600" o:gfxdata="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">
              <v:fill on="f" focussize="0,0"/>
              <v:stroke on="f"/>
              <v:imagedata o:title=""/>
              <o:lock v:ext="edit" aspectratio="f"/>
              <v:textbox>
                <w:txbxContent>
                  <w:p w14:paraId="59F1FCCC">
                    <w:pPr>
                      <w:pStyle w:val="82"/>
                      <w:rPr>
                        <w:rFonts w:hint="eastAsia" w:eastAsia="微软雅黑"/>
                        <w:b/>
                        <w:szCs w:val="16"/>
                        <w:lang w:eastAsia="zh-CN"/>
                      </w:rPr>
                    </w:pPr>
                    <w:r>
                      <w:rPr>
                        <w:rFonts w:hint="eastAsia" w:ascii="Times New Roman" w:hAnsi="微软雅黑" w:eastAsia="微软雅黑" w:cs="微软雅黑"/>
                        <w:b/>
                        <w:color w:val="4F81BD" w:themeColor="accent1"/>
                        <w:kern w:val="24"/>
                        <w:sz w:val="32"/>
                        <w:szCs w:val="32"/>
                        <w:lang w:val="en-US" w:eastAsia="zh-CN" w:bidi="ar-SA"/>
                        <w14:textFill>
                          <w14:solidFill>
                            <w14:schemeClr w14:val="accent1"/>
                          </w14:solidFill>
                        </w14:textFill>
                      </w:rPr>
                      <w:t>SPEEDING</w:t>
                    </w:r>
                    <w:r>
                      <w:rPr>
                        <w:rFonts w:hint="eastAsia" w:ascii="Times New Roman" w:hAnsi="微软雅黑" w:eastAsia="微软雅黑" w:cs="微软雅黑"/>
                        <w:b/>
                        <w:color w:val="FBC730"/>
                        <w:kern w:val="24"/>
                        <w:sz w:val="32"/>
                        <w:szCs w:val="32"/>
                        <w:lang w:val="en-US" w:eastAsia="zh-CN" w:bidi="ar-SA"/>
                      </w:rPr>
                      <w:t>IOT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C"/>
    <w:multiLevelType w:val="singleLevel"/>
    <w:tmpl w:val="FFFFFF7C"/>
    <w:lvl w:ilvl="0" w:tentative="0">
      <w:start w:val="1"/>
      <w:numFmt w:val="decimal"/>
      <w:pStyle w:val="66"/>
      <w:lvlText w:val="%1."/>
      <w:lvlJc w:val="left"/>
      <w:pPr>
        <w:tabs>
          <w:tab w:val="left" w:pos="2040"/>
        </w:tabs>
        <w:ind w:left="2040" w:hanging="360"/>
      </w:pPr>
    </w:lvl>
  </w:abstractNum>
  <w:abstractNum w:abstractNumId="1">
    <w:nsid w:val="FFFFFF7D"/>
    <w:multiLevelType w:val="singleLevel"/>
    <w:tmpl w:val="FFFFFF7D"/>
    <w:lvl w:ilvl="0" w:tentative="0">
      <w:start w:val="1"/>
      <w:numFmt w:val="decimal"/>
      <w:pStyle w:val="47"/>
      <w:lvlText w:val="%1."/>
      <w:lvlJc w:val="left"/>
      <w:pPr>
        <w:tabs>
          <w:tab w:val="left" w:pos="1620"/>
        </w:tabs>
        <w:ind w:left="1620" w:hanging="360"/>
      </w:pPr>
    </w:lvl>
  </w:abstractNum>
  <w:abstractNum w:abstractNumId="2">
    <w:nsid w:val="FFFFFF7E"/>
    <w:multiLevelType w:val="singleLevel"/>
    <w:tmpl w:val="FFFFFF7E"/>
    <w:lvl w:ilvl="0" w:tentative="0">
      <w:start w:val="1"/>
      <w:numFmt w:val="decimal"/>
      <w:pStyle w:val="36"/>
      <w:lvlText w:val="%1."/>
      <w:lvlJc w:val="left"/>
      <w:pPr>
        <w:tabs>
          <w:tab w:val="left" w:pos="1200"/>
        </w:tabs>
        <w:ind w:left="1200" w:hanging="360"/>
      </w:pPr>
    </w:lvl>
  </w:abstractNum>
  <w:abstractNum w:abstractNumId="3">
    <w:nsid w:val="FFFFFF7F"/>
    <w:multiLevelType w:val="singleLevel"/>
    <w:tmpl w:val="FFFFFF7F"/>
    <w:lvl w:ilvl="0" w:tentative="0">
      <w:start w:val="1"/>
      <w:numFmt w:val="decimal"/>
      <w:pStyle w:val="14"/>
      <w:lvlText w:val="%1."/>
      <w:lvlJc w:val="left"/>
      <w:pPr>
        <w:tabs>
          <w:tab w:val="left" w:pos="780"/>
        </w:tabs>
        <w:ind w:left="780" w:hanging="360"/>
      </w:pPr>
    </w:lvl>
  </w:abstractNum>
  <w:abstractNum w:abstractNumId="4">
    <w:nsid w:val="FFFFFF80"/>
    <w:multiLevelType w:val="singleLevel"/>
    <w:tmpl w:val="FFFFFF80"/>
    <w:lvl w:ilvl="0" w:tentative="0">
      <w:start w:val="1"/>
      <w:numFmt w:val="bullet"/>
      <w:pStyle w:val="46"/>
      <w:lvlText w:val=""/>
      <w:lvlJc w:val="left"/>
      <w:pPr>
        <w:tabs>
          <w:tab w:val="left" w:pos="2040"/>
        </w:tabs>
        <w:ind w:left="2040" w:hanging="360"/>
      </w:pPr>
      <w:rPr>
        <w:rFonts w:hint="default" w:ascii="Wingdings" w:hAnsi="Wingdings"/>
      </w:rPr>
    </w:lvl>
  </w:abstractNum>
  <w:abstractNum w:abstractNumId="5">
    <w:nsid w:val="FFFFFF81"/>
    <w:multiLevelType w:val="singleLevel"/>
    <w:tmpl w:val="FFFFFF81"/>
    <w:lvl w:ilvl="0" w:tentative="0">
      <w:start w:val="1"/>
      <w:numFmt w:val="bullet"/>
      <w:pStyle w:val="17"/>
      <w:lvlText w:val=""/>
      <w:lvlJc w:val="left"/>
      <w:pPr>
        <w:tabs>
          <w:tab w:val="left" w:pos="1620"/>
        </w:tabs>
        <w:ind w:left="1620" w:hanging="360"/>
      </w:pPr>
      <w:rPr>
        <w:rFonts w:hint="default" w:ascii="Wingdings" w:hAnsi="Wingdings"/>
      </w:rPr>
    </w:lvl>
  </w:abstractNum>
  <w:abstractNum w:abstractNumId="6">
    <w:nsid w:val="FFFFFF82"/>
    <w:multiLevelType w:val="singleLevel"/>
    <w:tmpl w:val="FFFFFF82"/>
    <w:lvl w:ilvl="0" w:tentative="0">
      <w:start w:val="1"/>
      <w:numFmt w:val="bullet"/>
      <w:pStyle w:val="33"/>
      <w:lvlText w:val=""/>
      <w:lvlJc w:val="left"/>
      <w:pPr>
        <w:tabs>
          <w:tab w:val="left" w:pos="1200"/>
        </w:tabs>
        <w:ind w:left="1200" w:hanging="360"/>
      </w:pPr>
      <w:rPr>
        <w:rFonts w:hint="default" w:ascii="Wingdings" w:hAnsi="Wingdings"/>
      </w:rPr>
    </w:lvl>
  </w:abstractNum>
  <w:abstractNum w:abstractNumId="7">
    <w:nsid w:val="FFFFFF83"/>
    <w:multiLevelType w:val="singleLevel"/>
    <w:tmpl w:val="FFFFFF83"/>
    <w:lvl w:ilvl="0" w:tentative="0">
      <w:start w:val="1"/>
      <w:numFmt w:val="bullet"/>
      <w:pStyle w:val="40"/>
      <w:lvlText w:val=""/>
      <w:lvlJc w:val="left"/>
      <w:pPr>
        <w:tabs>
          <w:tab w:val="left" w:pos="780"/>
        </w:tabs>
        <w:ind w:left="780" w:hanging="360"/>
      </w:pPr>
      <w:rPr>
        <w:rFonts w:hint="default" w:ascii="Wingdings" w:hAnsi="Wingdings"/>
      </w:rPr>
    </w:lvl>
  </w:abstractNum>
  <w:abstractNum w:abstractNumId="8">
    <w:nsid w:val="FFFFFF88"/>
    <w:multiLevelType w:val="singleLevel"/>
    <w:tmpl w:val="FFFFFF88"/>
    <w:lvl w:ilvl="0" w:tentative="0">
      <w:start w:val="1"/>
      <w:numFmt w:val="decimal"/>
      <w:pStyle w:val="20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9">
    <w:nsid w:val="FFFFFF89"/>
    <w:multiLevelType w:val="singleLevel"/>
    <w:tmpl w:val="FFFFFF89"/>
    <w:lvl w:ilvl="0" w:tentative="0">
      <w:start w:val="1"/>
      <w:numFmt w:val="bullet"/>
      <w:pStyle w:val="24"/>
      <w:lvlText w:val=""/>
      <w:lvlJc w:val="left"/>
      <w:pPr>
        <w:tabs>
          <w:tab w:val="left" w:pos="360"/>
        </w:tabs>
        <w:ind w:left="360" w:hanging="360"/>
      </w:pPr>
      <w:rPr>
        <w:rFonts w:hint="default" w:ascii="Wingdings" w:hAnsi="Wingdings"/>
      </w:rPr>
    </w:lvl>
  </w:abstractNum>
  <w:abstractNum w:abstractNumId="10">
    <w:nsid w:val="0E8701E2"/>
    <w:multiLevelType w:val="multilevel"/>
    <w:tmpl w:val="0E8701E2"/>
    <w:lvl w:ilvl="0" w:tentative="0">
      <w:start w:val="1"/>
      <w:numFmt w:val="bullet"/>
      <w:pStyle w:val="207"/>
      <w:lvlText w:val=""/>
      <w:lvlJc w:val="left"/>
      <w:pPr>
        <w:tabs>
          <w:tab w:val="left" w:pos="284"/>
        </w:tabs>
      </w:pPr>
      <w:rPr>
        <w:rFonts w:hint="default" w:ascii="Wingdings" w:hAnsi="Wingdings"/>
        <w:color w:val="auto"/>
        <w:spacing w:val="0"/>
        <w:w w:val="100"/>
        <w:position w:val="1"/>
        <w:sz w:val="18"/>
        <w:szCs w:val="18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1">
    <w:nsid w:val="0EDB2900"/>
    <w:multiLevelType w:val="multilevel"/>
    <w:tmpl w:val="0EDB2900"/>
    <w:lvl w:ilvl="0" w:tentative="0">
      <w:start w:val="1"/>
      <w:numFmt w:val="bullet"/>
      <w:pStyle w:val="213"/>
      <w:lvlText w:val="−"/>
      <w:lvlJc w:val="left"/>
      <w:pPr>
        <w:tabs>
          <w:tab w:val="left" w:pos="425"/>
        </w:tabs>
        <w:ind w:left="425" w:firstLine="0"/>
      </w:pPr>
      <w:rPr>
        <w:rFonts w:hint="default" w:ascii="微软雅黑" w:hAnsi="微软雅黑" w:cs="微软雅黑"/>
        <w:sz w:val="18"/>
        <w:szCs w:val="18"/>
      </w:rPr>
    </w:lvl>
    <w:lvl w:ilvl="1" w:tentative="0">
      <w:start w:val="1"/>
      <w:numFmt w:val="ganada"/>
      <w:pStyle w:val="214"/>
      <w:lvlText w:val=""/>
      <w:lvlJc w:val="left"/>
      <w:pPr>
        <w:tabs>
          <w:tab w:val="left" w:pos="850"/>
        </w:tabs>
        <w:ind w:left="850" w:firstLine="0"/>
      </w:pPr>
      <w:rPr>
        <w:rFonts w:hint="default" w:ascii="Wingdings" w:hAnsi="Wingdings" w:cs="Wingdings"/>
        <w:sz w:val="18"/>
        <w:szCs w:val="18"/>
      </w:rPr>
    </w:lvl>
    <w:lvl w:ilvl="2" w:tentative="0">
      <w:start w:val="1"/>
      <w:numFmt w:val="bullet"/>
      <w:pStyle w:val="215"/>
      <w:lvlText w:val="□"/>
      <w:lvlJc w:val="left"/>
      <w:pPr>
        <w:tabs>
          <w:tab w:val="left" w:pos="1275"/>
        </w:tabs>
        <w:ind w:left="1275" w:firstLine="0"/>
      </w:pPr>
      <w:rPr>
        <w:rFonts w:hint="default" w:ascii="Wingdings" w:hAnsi="Wingdings" w:cs="Wingdings"/>
        <w:sz w:val="18"/>
        <w:szCs w:val="18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 w:cs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 w:cs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 w:cs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 w:cs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 w:cs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 w:cs="Wingdings"/>
      </w:rPr>
    </w:lvl>
  </w:abstractNum>
  <w:abstractNum w:abstractNumId="12">
    <w:nsid w:val="108B68A3"/>
    <w:multiLevelType w:val="singleLevel"/>
    <w:tmpl w:val="108B68A3"/>
    <w:lvl w:ilvl="0" w:tentative="0">
      <w:start w:val="1"/>
      <w:numFmt w:val="bullet"/>
      <w:lvlText w:val=""/>
      <w:lvlJc w:val="left"/>
      <w:pPr>
        <w:ind w:left="420" w:hanging="420"/>
      </w:pPr>
      <w:rPr>
        <w:rFonts w:hint="default" w:ascii="Wingdings" w:hAnsi="Wingdings"/>
      </w:rPr>
    </w:lvl>
  </w:abstractNum>
  <w:abstractNum w:abstractNumId="13">
    <w:nsid w:val="171657A1"/>
    <w:multiLevelType w:val="multilevel"/>
    <w:tmpl w:val="171657A1"/>
    <w:lvl w:ilvl="0" w:tentative="0">
      <w:start w:val="1"/>
      <w:numFmt w:val="decimal"/>
      <w:suff w:val="nothing"/>
      <w:lvlText w:val="%1 "/>
      <w:lvlJc w:val="left"/>
      <w:pPr>
        <w:ind w:left="0" w:firstLine="0"/>
      </w:pPr>
      <w:rPr>
        <w:rFonts w:hint="default" w:ascii="微软雅黑" w:hAnsi="Book Antiqua" w:eastAsia="微软雅黑" w:cs="Book Antiqua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79C3"/>
        <w:sz w:val="40"/>
        <w:szCs w:val="40"/>
        <w:vertAlign w:val="baseline"/>
      </w:rPr>
    </w:lvl>
    <w:lvl w:ilvl="1" w:tentative="0">
      <w:start w:val="1"/>
      <w:numFmt w:val="decimal"/>
      <w:suff w:val="nothing"/>
      <w:lvlText w:val="%1.%2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kern w:val="0"/>
        <w:sz w:val="32"/>
        <w:szCs w:val="32"/>
        <w:vertAlign w:val="baseline"/>
      </w:rPr>
    </w:lvl>
    <w:lvl w:ilvl="2" w:tentative="0">
      <w:start w:val="1"/>
      <w:numFmt w:val="decimal"/>
      <w:suff w:val="nothing"/>
      <w:lvlText w:val="%1.%2.%3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32"/>
        <w:szCs w:val="32"/>
        <w:vertAlign w:val="baseline"/>
      </w:rPr>
    </w:lvl>
    <w:lvl w:ilvl="3" w:tentative="0">
      <w:start w:val="1"/>
      <w:numFmt w:val="decimal"/>
      <w:lvlRestart w:val="1"/>
      <w:suff w:val="nothing"/>
      <w:lvlText w:val="%1.%2.%3.%4 "/>
      <w:lvlJc w:val="left"/>
      <w:pPr>
        <w:ind w:left="0" w:firstLine="0"/>
      </w:pPr>
      <w:rPr>
        <w:rFonts w:hint="default" w:ascii="微软雅黑" w:hAnsi="Book Antiqua" w:eastAsia="微软雅黑" w:cs="Book Antiqua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8"/>
        <w:szCs w:val="28"/>
        <w:vertAlign w:val="baseline"/>
      </w:rPr>
    </w:lvl>
    <w:lvl w:ilvl="4" w:tentative="0">
      <w:start w:val="1"/>
      <w:numFmt w:val="decimal"/>
      <w:lvlRestart w:val="1"/>
      <w:suff w:val="nothing"/>
      <w:lvlText w:val="%1.%2.%3.%4.%5 "/>
      <w:lvlJc w:val="left"/>
      <w:pPr>
        <w:ind w:left="0" w:firstLine="0"/>
      </w:pPr>
      <w:rPr>
        <w:rFonts w:hint="default" w:ascii="微软雅黑" w:hAnsi="Book Antiqua" w:eastAsia="微软雅黑" w:cs="Book Antiqua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4"/>
        <w:szCs w:val="24"/>
        <w:vertAlign w:val="baseline"/>
      </w:rPr>
    </w:lvl>
    <w:lvl w:ilvl="5" w:tentative="0">
      <w:start w:val="1"/>
      <w:numFmt w:val="none"/>
      <w:pStyle w:val="162"/>
      <w:suff w:val="nothing"/>
      <w:lvlText w:val=""/>
      <w:lvlJc w:val="left"/>
      <w:pPr>
        <w:ind w:left="0" w:firstLine="0"/>
      </w:pPr>
      <w:rPr>
        <w:rFonts w:hint="default" w:ascii="微软雅黑" w:hAnsi="Arial" w:cs="Arial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z w:val="20"/>
        <w:szCs w:val="20"/>
        <w:vertAlign w:val="baseline"/>
      </w:rPr>
    </w:lvl>
    <w:lvl w:ilvl="6" w:tentative="0">
      <w:start w:val="1"/>
      <w:numFmt w:val="decimal"/>
      <w:pStyle w:val="212"/>
      <w:lvlText w:val="步骤 %7"/>
      <w:lvlJc w:val="left"/>
      <w:pPr>
        <w:tabs>
          <w:tab w:val="left" w:pos="700"/>
        </w:tabs>
      </w:pPr>
      <w:rPr>
        <w:rFonts w:hint="default" w:ascii="微软雅黑" w:hAnsi="Book Antiqua" w:eastAsia="微软雅黑" w:cs="微软雅黑"/>
        <w:b w:val="0"/>
        <w:bCs/>
        <w:i w:val="0"/>
        <w:iCs w:val="0"/>
        <w:color w:val="auto"/>
        <w:sz w:val="18"/>
        <w:szCs w:val="18"/>
      </w:rPr>
    </w:lvl>
    <w:lvl w:ilvl="7" w:tentative="0">
      <w:start w:val="1"/>
      <w:numFmt w:val="decimal"/>
      <w:lvlRestart w:val="1"/>
      <w:suff w:val="space"/>
      <w:lvlText w:val="图%1-%8"/>
      <w:lvlJc w:val="left"/>
      <w:rPr>
        <w:rFonts w:hint="default" w:ascii="微软雅黑" w:hAnsi="微软雅黑" w:eastAsia="微软雅黑" w:cs="Book Antiqua"/>
        <w:b w:val="0"/>
        <w:bCs/>
        <w:i w:val="0"/>
        <w:iCs w:val="0"/>
        <w:strike w:val="0"/>
        <w:dstrike w:val="0"/>
        <w:outline w:val="0"/>
        <w:shadow w:val="0"/>
        <w:emboss w:val="0"/>
        <w:imprint w:val="0"/>
        <w:color w:val="0079C3"/>
        <w:sz w:val="18"/>
        <w:szCs w:val="18"/>
        <w:vertAlign w:val="baseline"/>
      </w:rPr>
    </w:lvl>
    <w:lvl w:ilvl="8" w:tentative="0">
      <w:start w:val="1"/>
      <w:numFmt w:val="decimal"/>
      <w:lvlRestart w:val="1"/>
      <w:suff w:val="space"/>
      <w:lvlText w:val="表%1-%9"/>
      <w:lvlJc w:val="left"/>
      <w:pPr>
        <w:ind w:left="0" w:firstLine="0"/>
      </w:pPr>
      <w:rPr>
        <w:rFonts w:hint="default" w:ascii="微软雅黑" w:hAnsi="微软雅黑" w:eastAsia="微软雅黑"/>
        <w:b w:val="0"/>
        <w:bCs/>
        <w:i w:val="0"/>
        <w:iCs w:val="0"/>
        <w:color w:val="0079C3"/>
        <w:sz w:val="18"/>
        <w:szCs w:val="18"/>
      </w:rPr>
    </w:lvl>
  </w:abstractNum>
  <w:abstractNum w:abstractNumId="14">
    <w:nsid w:val="1D5755D3"/>
    <w:multiLevelType w:val="multilevel"/>
    <w:tmpl w:val="1D5755D3"/>
    <w:lvl w:ilvl="0" w:tentative="0">
      <w:start w:val="1"/>
      <w:numFmt w:val="bullet"/>
      <w:pStyle w:val="186"/>
      <w:lvlText w:val=""/>
      <w:lvlJc w:val="left"/>
      <w:pPr>
        <w:tabs>
          <w:tab w:val="left" w:pos="425"/>
        </w:tabs>
      </w:pPr>
      <w:rPr>
        <w:rFonts w:hint="default" w:ascii="Wingdings" w:hAnsi="Wingdings" w:cs="Wingdings"/>
        <w:b w:val="0"/>
        <w:bCs w:val="0"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position w:val="2"/>
        <w:sz w:val="18"/>
        <w:szCs w:val="18"/>
        <w:vertAlign w:val="baseline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5">
    <w:nsid w:val="27727B63"/>
    <w:multiLevelType w:val="multilevel"/>
    <w:tmpl w:val="27727B63"/>
    <w:lvl w:ilvl="0" w:tentative="0">
      <w:start w:val="1"/>
      <w:numFmt w:val="bullet"/>
      <w:pStyle w:val="220"/>
      <w:lvlText w:val=""/>
      <w:lvlJc w:val="left"/>
      <w:pPr>
        <w:tabs>
          <w:tab w:val="left" w:pos="454"/>
        </w:tabs>
        <w:ind w:left="454" w:hanging="284"/>
      </w:pPr>
      <w:rPr>
        <w:rFonts w:hint="default" w:ascii="Wingdings" w:hAnsi="Wingdings"/>
        <w:color w:val="auto"/>
        <w:spacing w:val="0"/>
        <w:w w:val="100"/>
        <w:position w:val="1"/>
        <w:sz w:val="13"/>
        <w:szCs w:val="13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16">
    <w:nsid w:val="463C3DB5"/>
    <w:multiLevelType w:val="multilevel"/>
    <w:tmpl w:val="463C3DB5"/>
    <w:lvl w:ilvl="0" w:tentative="0">
      <w:start w:val="1"/>
      <w:numFmt w:val="decimal"/>
      <w:pStyle w:val="233"/>
      <w:lvlText w:val="%1."/>
      <w:lvlJc w:val="left"/>
      <w:pPr>
        <w:tabs>
          <w:tab w:val="left" w:pos="284"/>
        </w:tabs>
        <w:ind w:left="284" w:hanging="284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17">
    <w:nsid w:val="4DDA66D1"/>
    <w:multiLevelType w:val="multilevel"/>
    <w:tmpl w:val="4DDA66D1"/>
    <w:lvl w:ilvl="0" w:tentative="0">
      <w:start w:val="1"/>
      <w:numFmt w:val="upperLetter"/>
      <w:suff w:val="nothing"/>
      <w:lvlText w:val="%1 "/>
      <w:lvlJc w:val="left"/>
      <w:pPr>
        <w:ind w:left="0" w:firstLine="0"/>
      </w:pPr>
      <w:rPr>
        <w:rFonts w:hint="default" w:ascii="微软雅黑" w:hAnsi="Book Antiqua" w:eastAsia="微软雅黑" w:cs="Book Antiqua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suff w:val="nothing"/>
      <w:lvlText w:val="%1.%2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suff w:val="nothing"/>
      <w:lvlText w:val="%1.%2.%3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32"/>
        <w:szCs w:val="32"/>
        <w:vertAlign w:val="baseline"/>
      </w:rPr>
    </w:lvl>
    <w:lvl w:ilvl="3" w:tentative="0">
      <w:start w:val="1"/>
      <w:numFmt w:val="decimal"/>
      <w:suff w:val="nothing"/>
      <w:lvlText w:val="%1.%2.%3.%4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28"/>
        <w:szCs w:val="28"/>
        <w:vertAlign w:val="baseline"/>
      </w:rPr>
    </w:lvl>
    <w:lvl w:ilvl="4" w:tentative="0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24"/>
        <w:szCs w:val="24"/>
        <w:vertAlign w:val="baseline"/>
      </w:rPr>
    </w:lvl>
    <w:lvl w:ilvl="5" w:tentative="0">
      <w:start w:val="1"/>
      <w:numFmt w:val="decimal"/>
      <w:pStyle w:val="248"/>
      <w:lvlText w:val="步骤 %6"/>
      <w:lvlJc w:val="right"/>
      <w:pPr>
        <w:tabs>
          <w:tab w:val="left" w:pos="1701"/>
        </w:tabs>
        <w:ind w:left="1701" w:hanging="159"/>
      </w:pPr>
      <w:rPr>
        <w:rFonts w:hint="default" w:ascii="微软雅黑" w:hAnsi="Book Antiqua" w:eastAsia="微软雅黑" w:cs="微软雅黑"/>
        <w:b w:val="0"/>
        <w:bCs/>
        <w:i w:val="0"/>
        <w:iCs w:val="0"/>
        <w:sz w:val="18"/>
        <w:szCs w:val="18"/>
        <w:u w:val="none"/>
      </w:rPr>
    </w:lvl>
    <w:lvl w:ilvl="6" w:tentative="0">
      <w:start w:val="1"/>
      <w:numFmt w:val="decimal"/>
      <w:pStyle w:val="247"/>
      <w:lvlText w:val="%7."/>
      <w:lvlJc w:val="left"/>
      <w:pPr>
        <w:tabs>
          <w:tab w:val="left" w:pos="2126"/>
        </w:tabs>
        <w:ind w:left="2126" w:hanging="425"/>
      </w:pPr>
      <w:rPr>
        <w:rFonts w:hint="default" w:ascii="微软雅黑" w:hAnsi="微软雅黑" w:cs="微软雅黑"/>
        <w:b w:val="0"/>
        <w:bCs/>
        <w:i w:val="0"/>
        <w:iCs w:val="0"/>
        <w:color w:val="auto"/>
        <w:sz w:val="18"/>
        <w:szCs w:val="18"/>
      </w:rPr>
    </w:lvl>
    <w:lvl w:ilvl="7" w:tentative="0">
      <w:start w:val="1"/>
      <w:numFmt w:val="decimal"/>
      <w:lvlRestart w:val="1"/>
      <w:suff w:val="space"/>
      <w:lvlText w:val="图%1-%8"/>
      <w:lvlJc w:val="left"/>
      <w:pPr>
        <w:ind w:left="1701" w:firstLine="0"/>
      </w:pPr>
      <w:rPr>
        <w:rFonts w:hint="default" w:ascii="微软雅黑" w:hAnsi="微软雅黑" w:eastAsia="微软雅黑" w:cs="Book Antiqua"/>
        <w:b w:val="0"/>
        <w:bCs/>
        <w:i w:val="0"/>
        <w:iCs w:val="0"/>
        <w:color w:val="0079C3"/>
        <w:sz w:val="18"/>
        <w:szCs w:val="18"/>
        <w:u w:val="none"/>
      </w:rPr>
    </w:lvl>
    <w:lvl w:ilvl="8" w:tentative="0">
      <w:start w:val="1"/>
      <w:numFmt w:val="decimal"/>
      <w:lvlRestart w:val="1"/>
      <w:suff w:val="space"/>
      <w:lvlText w:val="表%1-%9"/>
      <w:lvlJc w:val="left"/>
      <w:pPr>
        <w:ind w:left="1701" w:firstLine="0"/>
      </w:pPr>
      <w:rPr>
        <w:rFonts w:hint="default" w:ascii="微软雅黑" w:hAnsi="微软雅黑" w:eastAsia="微软雅黑" w:cs="Book Antiqua"/>
        <w:b w:val="0"/>
        <w:bCs/>
        <w:i w:val="0"/>
        <w:iCs w:val="0"/>
        <w:strike w:val="0"/>
        <w:dstrike w:val="0"/>
        <w:outline w:val="0"/>
        <w:shadow w:val="0"/>
        <w:emboss w:val="0"/>
        <w:imprint w:val="0"/>
        <w:color w:val="0079C3"/>
        <w:sz w:val="18"/>
        <w:szCs w:val="18"/>
        <w:vertAlign w:val="baseline"/>
      </w:rPr>
    </w:lvl>
  </w:abstractNum>
  <w:abstractNum w:abstractNumId="18">
    <w:nsid w:val="63156163"/>
    <w:multiLevelType w:val="multilevel"/>
    <w:tmpl w:val="63156163"/>
    <w:lvl w:ilvl="0" w:tentative="0">
      <w:start w:val="1"/>
      <w:numFmt w:val="upperLetter"/>
      <w:pStyle w:val="9"/>
      <w:suff w:val="nothing"/>
      <w:lvlText w:val="%1 "/>
      <w:lvlJc w:val="left"/>
      <w:pPr>
        <w:ind w:left="0" w:firstLine="0"/>
      </w:pPr>
      <w:rPr>
        <w:rFonts w:hint="default" w:ascii="微软雅黑" w:hAnsi="Book Antiqua" w:eastAsia="微软雅黑" w:cs="Book Antiqua"/>
        <w:b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vanish w:val="0"/>
        <w:color w:val="000000"/>
        <w:sz w:val="144"/>
        <w:szCs w:val="144"/>
        <w:vertAlign w:val="baseline"/>
      </w:rPr>
    </w:lvl>
    <w:lvl w:ilvl="1" w:tentative="0">
      <w:start w:val="1"/>
      <w:numFmt w:val="decimal"/>
      <w:pStyle w:val="10"/>
      <w:suff w:val="nothing"/>
      <w:lvlText w:val="%1.%2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spacing w:val="0"/>
        <w:kern w:val="0"/>
        <w:sz w:val="36"/>
        <w:szCs w:val="36"/>
        <w:vertAlign w:val="baseline"/>
      </w:rPr>
    </w:lvl>
    <w:lvl w:ilvl="2" w:tentative="0">
      <w:start w:val="1"/>
      <w:numFmt w:val="decimal"/>
      <w:pStyle w:val="11"/>
      <w:suff w:val="nothing"/>
      <w:lvlText w:val="%1.%2.%3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32"/>
        <w:szCs w:val="32"/>
        <w:vertAlign w:val="baseline"/>
      </w:rPr>
    </w:lvl>
    <w:lvl w:ilvl="3" w:tentative="0">
      <w:start w:val="1"/>
      <w:numFmt w:val="decimal"/>
      <w:suff w:val="nothing"/>
      <w:lvlText w:val="%1.%2.%3.%4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28"/>
        <w:szCs w:val="28"/>
        <w:vertAlign w:val="baseline"/>
      </w:rPr>
    </w:lvl>
    <w:lvl w:ilvl="4" w:tentative="0">
      <w:start w:val="1"/>
      <w:numFmt w:val="decimal"/>
      <w:suff w:val="nothing"/>
      <w:lvlText w:val="%1.%2.%3.%4.%5 "/>
      <w:lvlJc w:val="left"/>
      <w:pPr>
        <w:ind w:left="0" w:firstLine="0"/>
      </w:pPr>
      <w:rPr>
        <w:rFonts w:hint="default" w:ascii="微软雅黑" w:hAnsi="Book Antiqua" w:eastAsia="微软雅黑" w:cs="Book Antiqua"/>
        <w:b w:val="0"/>
        <w:bCs/>
        <w:i w:val="0"/>
        <w:iCs w:val="0"/>
        <w:caps w:val="0"/>
        <w:strike w:val="0"/>
        <w:dstrike w:val="0"/>
        <w:outline w:val="0"/>
        <w:shadow w:val="0"/>
        <w:emboss w:val="0"/>
        <w:imprint w:val="0"/>
        <w:snapToGrid w:val="0"/>
        <w:vanish w:val="0"/>
        <w:kern w:val="0"/>
        <w:sz w:val="24"/>
        <w:szCs w:val="24"/>
        <w:vertAlign w:val="baseline"/>
      </w:rPr>
    </w:lvl>
    <w:lvl w:ilvl="5" w:tentative="0">
      <w:start w:val="1"/>
      <w:numFmt w:val="decimal"/>
      <w:lvlText w:val="步骤 %6"/>
      <w:lvlJc w:val="right"/>
      <w:pPr>
        <w:tabs>
          <w:tab w:val="left" w:pos="1701"/>
        </w:tabs>
        <w:ind w:left="1701" w:hanging="159"/>
      </w:pPr>
      <w:rPr>
        <w:rFonts w:hint="default" w:ascii="微软雅黑" w:hAnsi="Book Antiqua" w:eastAsia="微软雅黑" w:cs="微软雅黑"/>
        <w:b w:val="0"/>
        <w:bCs/>
        <w:i w:val="0"/>
        <w:iCs w:val="0"/>
        <w:sz w:val="18"/>
        <w:szCs w:val="18"/>
        <w:u w:val="none"/>
      </w:rPr>
    </w:lvl>
    <w:lvl w:ilvl="6" w:tentative="0">
      <w:start w:val="1"/>
      <w:numFmt w:val="decimal"/>
      <w:lvlText w:val="%7."/>
      <w:lvlJc w:val="left"/>
      <w:pPr>
        <w:tabs>
          <w:tab w:val="left" w:pos="2126"/>
        </w:tabs>
        <w:ind w:left="2126" w:hanging="425"/>
      </w:pPr>
      <w:rPr>
        <w:rFonts w:hint="default" w:ascii="微软雅黑" w:hAnsi="微软雅黑" w:cs="微软雅黑"/>
        <w:b w:val="0"/>
        <w:bCs/>
        <w:i w:val="0"/>
        <w:iCs w:val="0"/>
        <w:color w:val="auto"/>
        <w:sz w:val="18"/>
        <w:szCs w:val="18"/>
      </w:rPr>
    </w:lvl>
    <w:lvl w:ilvl="7" w:tentative="0">
      <w:start w:val="1"/>
      <w:numFmt w:val="decimal"/>
      <w:lvlRestart w:val="1"/>
      <w:suff w:val="space"/>
      <w:lvlText w:val="图%1-%8"/>
      <w:lvlJc w:val="left"/>
      <w:pPr>
        <w:ind w:left="1701" w:firstLine="0"/>
      </w:pPr>
      <w:rPr>
        <w:rFonts w:hint="default" w:ascii="微软雅黑" w:hAnsi="微软雅黑" w:eastAsia="微软雅黑" w:cs="Book Antiqua"/>
        <w:b w:val="0"/>
        <w:bCs/>
        <w:i w:val="0"/>
        <w:iCs w:val="0"/>
        <w:color w:val="0079C3"/>
        <w:sz w:val="18"/>
        <w:szCs w:val="18"/>
        <w:u w:val="none"/>
      </w:rPr>
    </w:lvl>
    <w:lvl w:ilvl="8" w:tentative="0">
      <w:start w:val="1"/>
      <w:numFmt w:val="decimal"/>
      <w:lvlRestart w:val="1"/>
      <w:suff w:val="space"/>
      <w:lvlText w:val="表%1-%9"/>
      <w:lvlJc w:val="left"/>
      <w:pPr>
        <w:ind w:left="1701" w:firstLine="0"/>
      </w:pPr>
      <w:rPr>
        <w:rFonts w:hint="default" w:ascii="微软雅黑" w:hAnsi="微软雅黑" w:eastAsia="微软雅黑" w:cs="Book Antiqua"/>
        <w:b w:val="0"/>
        <w:bCs/>
        <w:i w:val="0"/>
        <w:iCs w:val="0"/>
        <w:strike w:val="0"/>
        <w:dstrike w:val="0"/>
        <w:outline w:val="0"/>
        <w:shadow w:val="0"/>
        <w:emboss w:val="0"/>
        <w:imprint w:val="0"/>
        <w:color w:val="0079C3"/>
        <w:sz w:val="18"/>
        <w:szCs w:val="18"/>
        <w:vertAlign w:val="baseline"/>
      </w:rPr>
    </w:lvl>
  </w:abstractNum>
  <w:abstractNum w:abstractNumId="19">
    <w:nsid w:val="667437AC"/>
    <w:multiLevelType w:val="multilevel"/>
    <w:tmpl w:val="667437AC"/>
    <w:lvl w:ilvl="0" w:tentative="0">
      <w:start w:val="1"/>
      <w:numFmt w:val="bullet"/>
      <w:pStyle w:val="238"/>
      <w:lvlText w:val=""/>
      <w:lvlJc w:val="left"/>
      <w:pPr>
        <w:tabs>
          <w:tab w:val="left" w:pos="284"/>
        </w:tabs>
      </w:pPr>
      <w:rPr>
        <w:rFonts w:hint="default" w:ascii="Wingdings" w:hAnsi="Wingdings" w:cs="Wingdings"/>
        <w:position w:val="1"/>
        <w:sz w:val="13"/>
        <w:szCs w:val="13"/>
      </w:rPr>
    </w:lvl>
    <w:lvl w:ilvl="1" w:tentative="0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hint="default" w:ascii="Wingdings" w:hAnsi="Wingdings"/>
      </w:rPr>
    </w:lvl>
    <w:lvl w:ilvl="2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20">
    <w:nsid w:val="6E230785"/>
    <w:multiLevelType w:val="multilevel"/>
    <w:tmpl w:val="6E230785"/>
    <w:lvl w:ilvl="0" w:tentative="0">
      <w:start w:val="1"/>
      <w:numFmt w:val="bullet"/>
      <w:pStyle w:val="187"/>
      <w:lvlText w:val=""/>
      <w:lvlJc w:val="left"/>
      <w:pPr>
        <w:tabs>
          <w:tab w:val="left" w:pos="170"/>
        </w:tabs>
        <w:ind w:left="170" w:hanging="170"/>
      </w:pPr>
      <w:rPr>
        <w:rFonts w:hint="default" w:ascii="Wingdings" w:hAnsi="Wingdings" w:eastAsia="微软雅黑"/>
        <w:b w:val="0"/>
        <w:i w:val="0"/>
        <w:color w:val="auto"/>
        <w:position w:val="3"/>
        <w:sz w:val="13"/>
        <w:szCs w:val="13"/>
      </w:rPr>
    </w:lvl>
    <w:lvl w:ilvl="1" w:tentative="0">
      <w:start w:val="1"/>
      <w:numFmt w:val="lowerLetter"/>
      <w:pStyle w:val="189"/>
      <w:lvlText w:val="%2."/>
      <w:lvlJc w:val="left"/>
      <w:pPr>
        <w:tabs>
          <w:tab w:val="left" w:pos="284"/>
        </w:tabs>
        <w:ind w:left="568" w:hanging="284"/>
      </w:pPr>
      <w:rPr>
        <w:rFonts w:hint="default" w:ascii="微软雅黑" w:hAnsi="微软雅黑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bullet"/>
      <w:pStyle w:val="188"/>
      <w:lvlText w:val="−"/>
      <w:lvlJc w:val="left"/>
      <w:pPr>
        <w:tabs>
          <w:tab w:val="left" w:pos="568"/>
        </w:tabs>
        <w:ind w:left="568" w:hanging="284"/>
      </w:pPr>
      <w:rPr>
        <w:rFonts w:hint="default" w:ascii="微软雅黑" w:hAnsi="微软雅黑" w:cs="微软雅黑"/>
        <w:sz w:val="18"/>
        <w:szCs w:val="18"/>
      </w:rPr>
    </w:lvl>
    <w:lvl w:ilvl="3" w:tentative="0">
      <w:start w:val="1"/>
      <w:numFmt w:val="decimal"/>
      <w:pStyle w:val="190"/>
      <w:lvlText w:val="%4."/>
      <w:lvlJc w:val="left"/>
      <w:pPr>
        <w:tabs>
          <w:tab w:val="left" w:pos="284"/>
        </w:tabs>
        <w:ind w:left="568" w:hanging="284"/>
      </w:pPr>
      <w:rPr>
        <w:rFonts w:hint="default" w:ascii="微软雅黑" w:hAnsi="微软雅黑" w:cs="Book Antiqua"/>
        <w:b w:val="0"/>
        <w:bCs/>
        <w:i w:val="0"/>
        <w:iCs w:val="0"/>
        <w:sz w:val="21"/>
        <w:szCs w:val="21"/>
        <w:u w:val="none"/>
      </w:rPr>
    </w:lvl>
    <w:lvl w:ilvl="4" w:tentative="0">
      <w:start w:val="1"/>
      <w:numFmt w:val="bullet"/>
      <w:pStyle w:val="191"/>
      <w:lvlText w:val=""/>
      <w:lvlJc w:val="left"/>
      <w:pPr>
        <w:tabs>
          <w:tab w:val="left" w:pos="568"/>
        </w:tabs>
        <w:ind w:left="568" w:hanging="284"/>
      </w:pPr>
      <w:rPr>
        <w:rFonts w:hint="default" w:ascii="Wingdings" w:hAnsi="Wingdings" w:eastAsia="微软雅黑"/>
        <w:b w:val="0"/>
        <w:i w:val="0"/>
        <w:color w:val="auto"/>
        <w:position w:val="3"/>
        <w:sz w:val="13"/>
        <w:szCs w:val="13"/>
      </w:rPr>
    </w:lvl>
    <w:lvl w:ilvl="5" w:tentative="0">
      <w:start w:val="1"/>
      <w:numFmt w:val="decimal"/>
      <w:pStyle w:val="208"/>
      <w:lvlText w:val="%6."/>
      <w:lvlJc w:val="left"/>
      <w:pPr>
        <w:tabs>
          <w:tab w:val="left" w:pos="284"/>
        </w:tabs>
      </w:pPr>
      <w:rPr>
        <w:rFonts w:hint="default" w:ascii="微软雅黑" w:hAnsi="微软雅黑" w:cs="Book Antiqua"/>
        <w:color w:val="auto"/>
        <w:spacing w:val="0"/>
        <w:w w:val="100"/>
        <w:position w:val="1"/>
        <w:sz w:val="18"/>
        <w:szCs w:val="18"/>
      </w:rPr>
    </w:lvl>
    <w:lvl w:ilvl="6" w:tentative="0">
      <w:start w:val="1"/>
      <w:numFmt w:val="decimal"/>
      <w:pStyle w:val="239"/>
      <w:lvlText w:val="%7."/>
      <w:lvlJc w:val="left"/>
      <w:pPr>
        <w:tabs>
          <w:tab w:val="left" w:pos="0"/>
        </w:tabs>
      </w:pPr>
      <w:rPr>
        <w:rFonts w:hint="default" w:ascii="微软雅黑" w:hAnsi="微软雅黑" w:cs="Book Antiqua"/>
        <w:color w:val="auto"/>
        <w:spacing w:val="0"/>
        <w:w w:val="100"/>
        <w:position w:val="1"/>
        <w:sz w:val="18"/>
        <w:szCs w:val="18"/>
      </w:rPr>
    </w:lvl>
    <w:lvl w:ilvl="7" w:tentative="0">
      <w:start w:val="1"/>
      <w:numFmt w:val="decimal"/>
      <w:pStyle w:val="221"/>
      <w:lvlText w:val="%8."/>
      <w:lvlJc w:val="left"/>
      <w:pPr>
        <w:tabs>
          <w:tab w:val="left" w:pos="454"/>
        </w:tabs>
        <w:ind w:left="454" w:hanging="284"/>
      </w:pPr>
      <w:rPr>
        <w:rFonts w:hint="default" w:ascii="微软雅黑" w:hAnsi="微软雅黑" w:cs="Book Antiqua"/>
        <w:color w:val="auto"/>
        <w:spacing w:val="0"/>
        <w:w w:val="100"/>
        <w:position w:val="1"/>
        <w:sz w:val="18"/>
        <w:szCs w:val="18"/>
      </w:rPr>
    </w:lvl>
    <w:lvl w:ilvl="8" w:tentative="0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hint="default" w:ascii="Wingdings" w:hAnsi="Wingdings"/>
      </w:rPr>
    </w:lvl>
  </w:abstractNum>
  <w:abstractNum w:abstractNumId="21">
    <w:nsid w:val="7F773C35"/>
    <w:multiLevelType w:val="multilevel"/>
    <w:tmpl w:val="7F773C35"/>
    <w:lvl w:ilvl="0" w:tentative="0">
      <w:start w:val="1"/>
      <w:numFmt w:val="decimal"/>
      <w:pStyle w:val="193"/>
      <w:lvlText w:val="%1."/>
      <w:lvlJc w:val="left"/>
      <w:pPr>
        <w:tabs>
          <w:tab w:val="left" w:pos="0"/>
        </w:tabs>
      </w:pPr>
      <w:rPr>
        <w:rFonts w:hint="default" w:ascii="微软雅黑" w:hAnsi="微软雅黑" w:cs="Book Antiqua"/>
        <w:b w:val="0"/>
        <w:bCs/>
        <w:i w:val="0"/>
        <w:iCs w:val="0"/>
        <w:sz w:val="18"/>
        <w:szCs w:val="18"/>
        <w:u w:val="none"/>
      </w:rPr>
    </w:lvl>
    <w:lvl w:ilvl="1" w:tentative="0">
      <w:start w:val="1"/>
      <w:numFmt w:val="lowerLetter"/>
      <w:pStyle w:val="194"/>
      <w:lvlText w:val="%2."/>
      <w:lvlJc w:val="left"/>
      <w:pPr>
        <w:tabs>
          <w:tab w:val="left" w:pos="425"/>
        </w:tabs>
        <w:ind w:left="425" w:firstLine="0"/>
      </w:pPr>
      <w:rPr>
        <w:rFonts w:hint="default" w:ascii="微软雅黑" w:hAnsi="微软雅黑" w:cs="Book Antiqua"/>
        <w:b w:val="0"/>
        <w:bCs/>
        <w:i w:val="0"/>
        <w:iCs w:val="0"/>
        <w:sz w:val="21"/>
        <w:szCs w:val="21"/>
        <w:u w:val="none"/>
      </w:rPr>
    </w:lvl>
    <w:lvl w:ilvl="2" w:tentative="0">
      <w:start w:val="1"/>
      <w:numFmt w:val="lowerRoman"/>
      <w:pStyle w:val="195"/>
      <w:lvlText w:val="%3."/>
      <w:lvlJc w:val="left"/>
      <w:pPr>
        <w:tabs>
          <w:tab w:val="left" w:pos="850"/>
        </w:tabs>
        <w:ind w:left="850" w:firstLine="0"/>
      </w:pPr>
      <w:rPr>
        <w:rFonts w:hint="default" w:ascii="微软雅黑" w:hAnsi="微软雅黑" w:cs="Book Antiqua"/>
        <w:b w:val="0"/>
        <w:bCs/>
        <w:i w:val="0"/>
        <w:iCs w:val="0"/>
        <w:sz w:val="18"/>
        <w:szCs w:val="18"/>
        <w:u w:val="none"/>
      </w:rPr>
    </w:lvl>
    <w:lvl w:ilvl="3" w:tentative="0">
      <w:start w:val="1"/>
      <w:numFmt w:val="decimal"/>
      <w:pStyle w:val="196"/>
      <w:lvlText w:val="%4)"/>
      <w:lvlJc w:val="left"/>
      <w:pPr>
        <w:tabs>
          <w:tab w:val="left" w:pos="1275"/>
        </w:tabs>
        <w:ind w:left="1275" w:firstLine="0"/>
      </w:pPr>
      <w:rPr>
        <w:rFonts w:hint="default" w:ascii="微软雅黑" w:hAnsi="微软雅黑" w:cs="Book Antiqua"/>
        <w:b w:val="0"/>
        <w:bCs/>
        <w:i w:val="0"/>
        <w:iCs w:val="0"/>
        <w:sz w:val="18"/>
        <w:szCs w:val="18"/>
        <w:u w:val="none"/>
      </w:rPr>
    </w:lvl>
    <w:lvl w:ilvl="4" w:tentative="0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hint="default" w:ascii="Wingdings" w:hAnsi="Wingdings"/>
      </w:rPr>
    </w:lvl>
    <w:lvl w:ilvl="8" w:tentative="0">
      <w:start w:val="1"/>
      <w:numFmt w:val="decimal"/>
      <w:lvlRestart w:val="0"/>
      <w:lvlText w:val="%9."/>
      <w:lvlJc w:val="left"/>
      <w:pPr>
        <w:tabs>
          <w:tab w:val="left" w:pos="284"/>
        </w:tabs>
        <w:ind w:left="284" w:hanging="284"/>
      </w:pPr>
      <w:rPr>
        <w:rFonts w:hint="eastAsia"/>
      </w:rPr>
    </w:lvl>
  </w:abstractNum>
  <w:num w:numId="1">
    <w:abstractNumId w:val="18"/>
  </w:num>
  <w:num w:numId="2">
    <w:abstractNumId w:val="3"/>
  </w:num>
  <w:num w:numId="3">
    <w:abstractNumId w:val="5"/>
  </w:num>
  <w:num w:numId="4">
    <w:abstractNumId w:val="8"/>
  </w:num>
  <w:num w:numId="5">
    <w:abstractNumId w:val="9"/>
  </w:num>
  <w:num w:numId="6">
    <w:abstractNumId w:val="6"/>
  </w:num>
  <w:num w:numId="7">
    <w:abstractNumId w:val="2"/>
  </w:num>
  <w:num w:numId="8">
    <w:abstractNumId w:val="7"/>
  </w:num>
  <w:num w:numId="9">
    <w:abstractNumId w:val="4"/>
  </w:num>
  <w:num w:numId="10">
    <w:abstractNumId w:val="1"/>
  </w:num>
  <w:num w:numId="11">
    <w:abstractNumId w:val="0"/>
  </w:num>
  <w:num w:numId="12">
    <w:abstractNumId w:val="13"/>
  </w:num>
  <w:num w:numId="13">
    <w:abstractNumId w:val="14"/>
  </w:num>
  <w:num w:numId="14">
    <w:abstractNumId w:val="20"/>
  </w:num>
  <w:num w:numId="15">
    <w:abstractNumId w:val="21"/>
  </w:num>
  <w:num w:numId="16">
    <w:abstractNumId w:val="10"/>
  </w:num>
  <w:num w:numId="17">
    <w:abstractNumId w:val="11"/>
  </w:num>
  <w:num w:numId="18">
    <w:abstractNumId w:val="15"/>
  </w:num>
  <w:num w:numId="19">
    <w:abstractNumId w:val="16"/>
  </w:num>
  <w:num w:numId="20">
    <w:abstractNumId w:val="19"/>
  </w:num>
  <w:num w:numId="21">
    <w:abstractNumId w:val="17"/>
  </w:num>
  <w:num w:numId="2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TrueTypeFonts/>
  <w:saveSubsetFonts/>
  <w:documentProtection w:edit="readOnly" w:enforcement="0"/>
  <w:defaultTabStop w:val="420"/>
  <w:evenAndOddHeaders w:val="1"/>
  <w:drawingGridHorizontalSpacing w:val="105"/>
  <w:drawingGridVerticalSpacing w:val="156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4YjgzMDFjNWE2MDk2NzU0MDcyODc2NmM2NGNlZTQifQ=="/>
  </w:docVars>
  <w:rsids>
    <w:rsidRoot w:val="006F19A1"/>
    <w:rsid w:val="000305F5"/>
    <w:rsid w:val="000530AC"/>
    <w:rsid w:val="000B2652"/>
    <w:rsid w:val="000C002F"/>
    <w:rsid w:val="00157DC5"/>
    <w:rsid w:val="001B09F9"/>
    <w:rsid w:val="001B1DF5"/>
    <w:rsid w:val="001D188F"/>
    <w:rsid w:val="001D3054"/>
    <w:rsid w:val="001E69CA"/>
    <w:rsid w:val="00251B11"/>
    <w:rsid w:val="00267681"/>
    <w:rsid w:val="002B0FAB"/>
    <w:rsid w:val="002C5BBC"/>
    <w:rsid w:val="002C76BE"/>
    <w:rsid w:val="003405A1"/>
    <w:rsid w:val="00346637"/>
    <w:rsid w:val="00360132"/>
    <w:rsid w:val="00376ED7"/>
    <w:rsid w:val="003C392B"/>
    <w:rsid w:val="003D5166"/>
    <w:rsid w:val="003F33ED"/>
    <w:rsid w:val="00440068"/>
    <w:rsid w:val="00442E5D"/>
    <w:rsid w:val="004608D6"/>
    <w:rsid w:val="00492822"/>
    <w:rsid w:val="004D5EC9"/>
    <w:rsid w:val="004E517B"/>
    <w:rsid w:val="00507D7B"/>
    <w:rsid w:val="005168AF"/>
    <w:rsid w:val="0052347F"/>
    <w:rsid w:val="005303F0"/>
    <w:rsid w:val="0055267E"/>
    <w:rsid w:val="005B1932"/>
    <w:rsid w:val="00617B61"/>
    <w:rsid w:val="006366F6"/>
    <w:rsid w:val="00656644"/>
    <w:rsid w:val="0066241E"/>
    <w:rsid w:val="00690A6D"/>
    <w:rsid w:val="00693489"/>
    <w:rsid w:val="006A2751"/>
    <w:rsid w:val="006B4173"/>
    <w:rsid w:val="006D34C0"/>
    <w:rsid w:val="006F19A1"/>
    <w:rsid w:val="007434F3"/>
    <w:rsid w:val="00745614"/>
    <w:rsid w:val="00772C83"/>
    <w:rsid w:val="00783129"/>
    <w:rsid w:val="0079170B"/>
    <w:rsid w:val="00795816"/>
    <w:rsid w:val="007C526D"/>
    <w:rsid w:val="007D27FE"/>
    <w:rsid w:val="00804B18"/>
    <w:rsid w:val="00823CCE"/>
    <w:rsid w:val="00832CE5"/>
    <w:rsid w:val="0083322A"/>
    <w:rsid w:val="00851E51"/>
    <w:rsid w:val="00875174"/>
    <w:rsid w:val="00877781"/>
    <w:rsid w:val="008867BD"/>
    <w:rsid w:val="00892416"/>
    <w:rsid w:val="008B10F9"/>
    <w:rsid w:val="008C3E93"/>
    <w:rsid w:val="008F7A5A"/>
    <w:rsid w:val="00963753"/>
    <w:rsid w:val="009B4DF1"/>
    <w:rsid w:val="009C62E6"/>
    <w:rsid w:val="009E38B1"/>
    <w:rsid w:val="009F4008"/>
    <w:rsid w:val="00A0298D"/>
    <w:rsid w:val="00A10B0A"/>
    <w:rsid w:val="00A30DAD"/>
    <w:rsid w:val="00A42D69"/>
    <w:rsid w:val="00A47AAB"/>
    <w:rsid w:val="00A52EA4"/>
    <w:rsid w:val="00A72945"/>
    <w:rsid w:val="00A8153F"/>
    <w:rsid w:val="00A95A9A"/>
    <w:rsid w:val="00AB0564"/>
    <w:rsid w:val="00AB76B7"/>
    <w:rsid w:val="00AD0962"/>
    <w:rsid w:val="00AE150E"/>
    <w:rsid w:val="00B33523"/>
    <w:rsid w:val="00B37723"/>
    <w:rsid w:val="00B76E9B"/>
    <w:rsid w:val="00B8339F"/>
    <w:rsid w:val="00B90B26"/>
    <w:rsid w:val="00B91ADE"/>
    <w:rsid w:val="00BB403D"/>
    <w:rsid w:val="00BD2359"/>
    <w:rsid w:val="00BD25F6"/>
    <w:rsid w:val="00C00D09"/>
    <w:rsid w:val="00C123C3"/>
    <w:rsid w:val="00C51078"/>
    <w:rsid w:val="00C51EED"/>
    <w:rsid w:val="00C80795"/>
    <w:rsid w:val="00CD6163"/>
    <w:rsid w:val="00CD6D7F"/>
    <w:rsid w:val="00CD7187"/>
    <w:rsid w:val="00CE6063"/>
    <w:rsid w:val="00CE6730"/>
    <w:rsid w:val="00D24F82"/>
    <w:rsid w:val="00D5447C"/>
    <w:rsid w:val="00D72C59"/>
    <w:rsid w:val="00DF19FE"/>
    <w:rsid w:val="00DF7682"/>
    <w:rsid w:val="00E02867"/>
    <w:rsid w:val="00E33136"/>
    <w:rsid w:val="00E627CD"/>
    <w:rsid w:val="00E654D8"/>
    <w:rsid w:val="00E76FCD"/>
    <w:rsid w:val="00E90D22"/>
    <w:rsid w:val="00EB1BF9"/>
    <w:rsid w:val="00EB2D02"/>
    <w:rsid w:val="00EB2F2D"/>
    <w:rsid w:val="00EF3204"/>
    <w:rsid w:val="00F17951"/>
    <w:rsid w:val="00F22A4A"/>
    <w:rsid w:val="00F62BE1"/>
    <w:rsid w:val="00F74CAA"/>
    <w:rsid w:val="00F75A2C"/>
    <w:rsid w:val="00FC06DE"/>
    <w:rsid w:val="00FD697B"/>
    <w:rsid w:val="00FD6989"/>
    <w:rsid w:val="01205D5C"/>
    <w:rsid w:val="012A6C8B"/>
    <w:rsid w:val="01323CE1"/>
    <w:rsid w:val="01C54B55"/>
    <w:rsid w:val="01E66FA5"/>
    <w:rsid w:val="01F77D17"/>
    <w:rsid w:val="025A18F7"/>
    <w:rsid w:val="026659F0"/>
    <w:rsid w:val="02E4100B"/>
    <w:rsid w:val="0321564B"/>
    <w:rsid w:val="032D4688"/>
    <w:rsid w:val="03ED4EE1"/>
    <w:rsid w:val="041D2A27"/>
    <w:rsid w:val="04213C80"/>
    <w:rsid w:val="04667291"/>
    <w:rsid w:val="04C1727B"/>
    <w:rsid w:val="04F637CA"/>
    <w:rsid w:val="05096B07"/>
    <w:rsid w:val="055204AE"/>
    <w:rsid w:val="057766E3"/>
    <w:rsid w:val="057A17B3"/>
    <w:rsid w:val="059B3E41"/>
    <w:rsid w:val="06386CDC"/>
    <w:rsid w:val="066310BD"/>
    <w:rsid w:val="06997B58"/>
    <w:rsid w:val="08332819"/>
    <w:rsid w:val="084A6C12"/>
    <w:rsid w:val="088F1AEF"/>
    <w:rsid w:val="09287EA3"/>
    <w:rsid w:val="0A13335B"/>
    <w:rsid w:val="0A8F21F8"/>
    <w:rsid w:val="0AE41BA8"/>
    <w:rsid w:val="0B5F56D3"/>
    <w:rsid w:val="0B7F1677"/>
    <w:rsid w:val="0BD57F29"/>
    <w:rsid w:val="0BF20F5E"/>
    <w:rsid w:val="0C711C4E"/>
    <w:rsid w:val="0C825B1D"/>
    <w:rsid w:val="0CA535B9"/>
    <w:rsid w:val="0CC8667D"/>
    <w:rsid w:val="0D1B1ACD"/>
    <w:rsid w:val="0D305579"/>
    <w:rsid w:val="0D892E79"/>
    <w:rsid w:val="0DAB6C1F"/>
    <w:rsid w:val="0DE42660"/>
    <w:rsid w:val="0E107158"/>
    <w:rsid w:val="0E526682"/>
    <w:rsid w:val="0E5D18A3"/>
    <w:rsid w:val="0E670116"/>
    <w:rsid w:val="0E6C0137"/>
    <w:rsid w:val="0EB97327"/>
    <w:rsid w:val="0EBC558F"/>
    <w:rsid w:val="0F7228EC"/>
    <w:rsid w:val="0F751969"/>
    <w:rsid w:val="0F7A2A7A"/>
    <w:rsid w:val="0FD11C4C"/>
    <w:rsid w:val="0FDA5824"/>
    <w:rsid w:val="0FF54973"/>
    <w:rsid w:val="103B29C1"/>
    <w:rsid w:val="10914580"/>
    <w:rsid w:val="10AD0C8E"/>
    <w:rsid w:val="10AD3A9D"/>
    <w:rsid w:val="115F05D9"/>
    <w:rsid w:val="11621A79"/>
    <w:rsid w:val="116A4DD1"/>
    <w:rsid w:val="119105B0"/>
    <w:rsid w:val="11D4392D"/>
    <w:rsid w:val="11E4732B"/>
    <w:rsid w:val="121A2353"/>
    <w:rsid w:val="12812334"/>
    <w:rsid w:val="12B74046"/>
    <w:rsid w:val="138D4BD8"/>
    <w:rsid w:val="13A10F7E"/>
    <w:rsid w:val="13C678E2"/>
    <w:rsid w:val="13EE3A98"/>
    <w:rsid w:val="14975EDD"/>
    <w:rsid w:val="15C70A44"/>
    <w:rsid w:val="15CE2D85"/>
    <w:rsid w:val="15D77B87"/>
    <w:rsid w:val="160D678D"/>
    <w:rsid w:val="161E553F"/>
    <w:rsid w:val="16556050"/>
    <w:rsid w:val="167762DA"/>
    <w:rsid w:val="168C1346"/>
    <w:rsid w:val="16CC4115"/>
    <w:rsid w:val="16F45CCE"/>
    <w:rsid w:val="1764520D"/>
    <w:rsid w:val="17BB7AD2"/>
    <w:rsid w:val="17D12978"/>
    <w:rsid w:val="18085202"/>
    <w:rsid w:val="18622CA6"/>
    <w:rsid w:val="186D58D3"/>
    <w:rsid w:val="186E327D"/>
    <w:rsid w:val="18784278"/>
    <w:rsid w:val="18A8690B"/>
    <w:rsid w:val="18C64FE3"/>
    <w:rsid w:val="19250D50"/>
    <w:rsid w:val="19280EDD"/>
    <w:rsid w:val="192D0BBE"/>
    <w:rsid w:val="19EE47F1"/>
    <w:rsid w:val="1A375E30"/>
    <w:rsid w:val="1A4A2E5C"/>
    <w:rsid w:val="1A586B67"/>
    <w:rsid w:val="1A8F4567"/>
    <w:rsid w:val="1AC217DA"/>
    <w:rsid w:val="1B51706E"/>
    <w:rsid w:val="1B5B2EEE"/>
    <w:rsid w:val="1C330D78"/>
    <w:rsid w:val="1C395ACC"/>
    <w:rsid w:val="1C48495D"/>
    <w:rsid w:val="1C853F45"/>
    <w:rsid w:val="1C8A66C6"/>
    <w:rsid w:val="1CF16049"/>
    <w:rsid w:val="1CF4745C"/>
    <w:rsid w:val="1CFD15F4"/>
    <w:rsid w:val="1DE73543"/>
    <w:rsid w:val="1E1D648C"/>
    <w:rsid w:val="1E306336"/>
    <w:rsid w:val="1E373A2C"/>
    <w:rsid w:val="1E866ABF"/>
    <w:rsid w:val="1F0662FF"/>
    <w:rsid w:val="1F0A4FE7"/>
    <w:rsid w:val="1F9B556D"/>
    <w:rsid w:val="1FBE34A9"/>
    <w:rsid w:val="1FCC6816"/>
    <w:rsid w:val="1FDE2C12"/>
    <w:rsid w:val="1FEA26D0"/>
    <w:rsid w:val="201C373B"/>
    <w:rsid w:val="20401CAF"/>
    <w:rsid w:val="20477762"/>
    <w:rsid w:val="20831A0C"/>
    <w:rsid w:val="208732AA"/>
    <w:rsid w:val="20D322F2"/>
    <w:rsid w:val="211F62BF"/>
    <w:rsid w:val="212E1977"/>
    <w:rsid w:val="21765FC8"/>
    <w:rsid w:val="222039B6"/>
    <w:rsid w:val="225A33A5"/>
    <w:rsid w:val="23055DEB"/>
    <w:rsid w:val="236A5344"/>
    <w:rsid w:val="23F46EA8"/>
    <w:rsid w:val="240115C5"/>
    <w:rsid w:val="24107E86"/>
    <w:rsid w:val="24A305A5"/>
    <w:rsid w:val="2529508C"/>
    <w:rsid w:val="254479BB"/>
    <w:rsid w:val="2561056D"/>
    <w:rsid w:val="25AB3597"/>
    <w:rsid w:val="2641412A"/>
    <w:rsid w:val="26577ABF"/>
    <w:rsid w:val="26730ADD"/>
    <w:rsid w:val="274B3934"/>
    <w:rsid w:val="27971EF6"/>
    <w:rsid w:val="284878AD"/>
    <w:rsid w:val="28C55C55"/>
    <w:rsid w:val="29030196"/>
    <w:rsid w:val="2964062C"/>
    <w:rsid w:val="29776717"/>
    <w:rsid w:val="29915199"/>
    <w:rsid w:val="29D82B13"/>
    <w:rsid w:val="29E52B9D"/>
    <w:rsid w:val="29F90C79"/>
    <w:rsid w:val="2A1F4553"/>
    <w:rsid w:val="2A2E29E8"/>
    <w:rsid w:val="2A573CED"/>
    <w:rsid w:val="2A9C7FA1"/>
    <w:rsid w:val="2AA44A58"/>
    <w:rsid w:val="2AA86705"/>
    <w:rsid w:val="2B934963"/>
    <w:rsid w:val="2BBC6A07"/>
    <w:rsid w:val="2BDD785A"/>
    <w:rsid w:val="2BE664C3"/>
    <w:rsid w:val="2BF2330B"/>
    <w:rsid w:val="2C4264B9"/>
    <w:rsid w:val="2C6B7EB8"/>
    <w:rsid w:val="2C7A26E2"/>
    <w:rsid w:val="2D08580B"/>
    <w:rsid w:val="2DD218DC"/>
    <w:rsid w:val="2DEA1B84"/>
    <w:rsid w:val="2E15301C"/>
    <w:rsid w:val="2E7C35D5"/>
    <w:rsid w:val="2EE60B1B"/>
    <w:rsid w:val="2F1D35DB"/>
    <w:rsid w:val="2F4E6DC2"/>
    <w:rsid w:val="2F68199D"/>
    <w:rsid w:val="2F8336E1"/>
    <w:rsid w:val="2F921BE0"/>
    <w:rsid w:val="2FC2164C"/>
    <w:rsid w:val="2FCA0869"/>
    <w:rsid w:val="2FF63FA8"/>
    <w:rsid w:val="3025423E"/>
    <w:rsid w:val="30452CCD"/>
    <w:rsid w:val="308A0377"/>
    <w:rsid w:val="30BB3283"/>
    <w:rsid w:val="30DE27BB"/>
    <w:rsid w:val="31605B7D"/>
    <w:rsid w:val="31EA0E3F"/>
    <w:rsid w:val="31FA0968"/>
    <w:rsid w:val="3232786A"/>
    <w:rsid w:val="323B33BA"/>
    <w:rsid w:val="324C2A61"/>
    <w:rsid w:val="324C663F"/>
    <w:rsid w:val="32696CB3"/>
    <w:rsid w:val="328024BD"/>
    <w:rsid w:val="32975E02"/>
    <w:rsid w:val="32C335E0"/>
    <w:rsid w:val="32E53234"/>
    <w:rsid w:val="32F83D6F"/>
    <w:rsid w:val="33256571"/>
    <w:rsid w:val="33413D41"/>
    <w:rsid w:val="33727DEA"/>
    <w:rsid w:val="33A6700D"/>
    <w:rsid w:val="33E03E90"/>
    <w:rsid w:val="33E52369"/>
    <w:rsid w:val="343036C9"/>
    <w:rsid w:val="34394463"/>
    <w:rsid w:val="34485CF2"/>
    <w:rsid w:val="34CD05B2"/>
    <w:rsid w:val="34D34116"/>
    <w:rsid w:val="34EE7FF5"/>
    <w:rsid w:val="34F66653"/>
    <w:rsid w:val="35AF57BD"/>
    <w:rsid w:val="35BA245F"/>
    <w:rsid w:val="35DA3E68"/>
    <w:rsid w:val="36364AA2"/>
    <w:rsid w:val="36965B9D"/>
    <w:rsid w:val="37031DE8"/>
    <w:rsid w:val="371357EA"/>
    <w:rsid w:val="37C11F1E"/>
    <w:rsid w:val="38191249"/>
    <w:rsid w:val="383218F5"/>
    <w:rsid w:val="386029D3"/>
    <w:rsid w:val="38B85C90"/>
    <w:rsid w:val="38D22F82"/>
    <w:rsid w:val="391A5626"/>
    <w:rsid w:val="392568B6"/>
    <w:rsid w:val="3999742B"/>
    <w:rsid w:val="39BC767C"/>
    <w:rsid w:val="3A4A3843"/>
    <w:rsid w:val="3A5024A3"/>
    <w:rsid w:val="3A521C70"/>
    <w:rsid w:val="3A541FF7"/>
    <w:rsid w:val="3AC4344A"/>
    <w:rsid w:val="3B392F9B"/>
    <w:rsid w:val="3B561D9F"/>
    <w:rsid w:val="3B9A734F"/>
    <w:rsid w:val="3BD60A42"/>
    <w:rsid w:val="3BDC22A4"/>
    <w:rsid w:val="3CCE25B2"/>
    <w:rsid w:val="3CFE0FF2"/>
    <w:rsid w:val="3CFE449C"/>
    <w:rsid w:val="3D103806"/>
    <w:rsid w:val="3D104D10"/>
    <w:rsid w:val="3D6213C4"/>
    <w:rsid w:val="3D837C6E"/>
    <w:rsid w:val="3DB829A4"/>
    <w:rsid w:val="3DD575A8"/>
    <w:rsid w:val="3E1D0E70"/>
    <w:rsid w:val="3E595D01"/>
    <w:rsid w:val="3E65226D"/>
    <w:rsid w:val="3E9C3E09"/>
    <w:rsid w:val="3EA11583"/>
    <w:rsid w:val="3FD01D4C"/>
    <w:rsid w:val="40227C45"/>
    <w:rsid w:val="404B0E09"/>
    <w:rsid w:val="40664832"/>
    <w:rsid w:val="40905D53"/>
    <w:rsid w:val="40A820C4"/>
    <w:rsid w:val="40D411AE"/>
    <w:rsid w:val="40FB7670"/>
    <w:rsid w:val="41424513"/>
    <w:rsid w:val="418E0DEE"/>
    <w:rsid w:val="41A254D5"/>
    <w:rsid w:val="41EA037B"/>
    <w:rsid w:val="42292538"/>
    <w:rsid w:val="422E312E"/>
    <w:rsid w:val="425515EC"/>
    <w:rsid w:val="42D0133A"/>
    <w:rsid w:val="42D57A4D"/>
    <w:rsid w:val="430B26E7"/>
    <w:rsid w:val="432B1D63"/>
    <w:rsid w:val="436002DB"/>
    <w:rsid w:val="4376003C"/>
    <w:rsid w:val="439E42E3"/>
    <w:rsid w:val="449141C5"/>
    <w:rsid w:val="44C86EBD"/>
    <w:rsid w:val="44E1392E"/>
    <w:rsid w:val="44FA379B"/>
    <w:rsid w:val="45192C6B"/>
    <w:rsid w:val="453E1E32"/>
    <w:rsid w:val="45567CA1"/>
    <w:rsid w:val="457C2402"/>
    <w:rsid w:val="46267925"/>
    <w:rsid w:val="46893FFF"/>
    <w:rsid w:val="469B2D5C"/>
    <w:rsid w:val="46EB3CE3"/>
    <w:rsid w:val="471814B5"/>
    <w:rsid w:val="47367762"/>
    <w:rsid w:val="47666358"/>
    <w:rsid w:val="4784355D"/>
    <w:rsid w:val="47A90057"/>
    <w:rsid w:val="47AB43B4"/>
    <w:rsid w:val="47BB1907"/>
    <w:rsid w:val="47BC3199"/>
    <w:rsid w:val="47E04ECA"/>
    <w:rsid w:val="47FF1FAC"/>
    <w:rsid w:val="49351245"/>
    <w:rsid w:val="49400F1B"/>
    <w:rsid w:val="49415E3C"/>
    <w:rsid w:val="494758FA"/>
    <w:rsid w:val="498B69AF"/>
    <w:rsid w:val="49A565E2"/>
    <w:rsid w:val="49CB29C6"/>
    <w:rsid w:val="4A1D48B6"/>
    <w:rsid w:val="4A361719"/>
    <w:rsid w:val="4AA1448E"/>
    <w:rsid w:val="4AD52740"/>
    <w:rsid w:val="4B2D41FE"/>
    <w:rsid w:val="4B3A2B43"/>
    <w:rsid w:val="4BA37BA4"/>
    <w:rsid w:val="4BAB75DD"/>
    <w:rsid w:val="4C00599E"/>
    <w:rsid w:val="4C4F0E68"/>
    <w:rsid w:val="4C7B3D7F"/>
    <w:rsid w:val="4C932723"/>
    <w:rsid w:val="4CAF130F"/>
    <w:rsid w:val="4CBE68D6"/>
    <w:rsid w:val="4D383891"/>
    <w:rsid w:val="4D495126"/>
    <w:rsid w:val="4D4F090D"/>
    <w:rsid w:val="4D6F6618"/>
    <w:rsid w:val="4DCC55AF"/>
    <w:rsid w:val="4DE80F7C"/>
    <w:rsid w:val="4E4A4E6B"/>
    <w:rsid w:val="4E4D15C4"/>
    <w:rsid w:val="4E6A1D33"/>
    <w:rsid w:val="4E7B5211"/>
    <w:rsid w:val="4E8E48FC"/>
    <w:rsid w:val="4E9B03C6"/>
    <w:rsid w:val="4EA8070C"/>
    <w:rsid w:val="4EAC1FAA"/>
    <w:rsid w:val="4ED80FF1"/>
    <w:rsid w:val="4F433A4E"/>
    <w:rsid w:val="4F4475B6"/>
    <w:rsid w:val="4F5E7ED6"/>
    <w:rsid w:val="4F5F701C"/>
    <w:rsid w:val="4F9C201E"/>
    <w:rsid w:val="4FBC621D"/>
    <w:rsid w:val="4FF754A7"/>
    <w:rsid w:val="502142D2"/>
    <w:rsid w:val="50744D49"/>
    <w:rsid w:val="51835FDA"/>
    <w:rsid w:val="51F540FA"/>
    <w:rsid w:val="52AA302D"/>
    <w:rsid w:val="52C232CE"/>
    <w:rsid w:val="52E72E92"/>
    <w:rsid w:val="53431F26"/>
    <w:rsid w:val="534C78B7"/>
    <w:rsid w:val="538E1C7E"/>
    <w:rsid w:val="54493DF7"/>
    <w:rsid w:val="54CD6319"/>
    <w:rsid w:val="55586381"/>
    <w:rsid w:val="55846823"/>
    <w:rsid w:val="558570B1"/>
    <w:rsid w:val="558A2919"/>
    <w:rsid w:val="558C043F"/>
    <w:rsid w:val="55CF28C2"/>
    <w:rsid w:val="55D02A22"/>
    <w:rsid w:val="56241FDF"/>
    <w:rsid w:val="5638698C"/>
    <w:rsid w:val="563D75FD"/>
    <w:rsid w:val="57566F57"/>
    <w:rsid w:val="576077E8"/>
    <w:rsid w:val="5789665D"/>
    <w:rsid w:val="57E75E01"/>
    <w:rsid w:val="58610B6F"/>
    <w:rsid w:val="5862192B"/>
    <w:rsid w:val="58625F36"/>
    <w:rsid w:val="59605E22"/>
    <w:rsid w:val="596516D3"/>
    <w:rsid w:val="597E09E7"/>
    <w:rsid w:val="598076D9"/>
    <w:rsid w:val="598D29D8"/>
    <w:rsid w:val="599042AB"/>
    <w:rsid w:val="59C20D97"/>
    <w:rsid w:val="5A317807"/>
    <w:rsid w:val="5A604A46"/>
    <w:rsid w:val="5A6E45B7"/>
    <w:rsid w:val="5A830926"/>
    <w:rsid w:val="5AA47FD9"/>
    <w:rsid w:val="5AC779B0"/>
    <w:rsid w:val="5AD867BF"/>
    <w:rsid w:val="5AE2399F"/>
    <w:rsid w:val="5AEA4451"/>
    <w:rsid w:val="5B615ECA"/>
    <w:rsid w:val="5B67088B"/>
    <w:rsid w:val="5B7A6F8C"/>
    <w:rsid w:val="5B9F0EBF"/>
    <w:rsid w:val="5BE329FD"/>
    <w:rsid w:val="5BEA2363"/>
    <w:rsid w:val="5C166CD7"/>
    <w:rsid w:val="5C2B6727"/>
    <w:rsid w:val="5C831B90"/>
    <w:rsid w:val="5C9C5230"/>
    <w:rsid w:val="5CD1288E"/>
    <w:rsid w:val="5D072DE3"/>
    <w:rsid w:val="5D1C6901"/>
    <w:rsid w:val="5D2B6790"/>
    <w:rsid w:val="5DA776FB"/>
    <w:rsid w:val="5E14592A"/>
    <w:rsid w:val="5E192E87"/>
    <w:rsid w:val="5E60506D"/>
    <w:rsid w:val="5EC515AE"/>
    <w:rsid w:val="5EDF7832"/>
    <w:rsid w:val="5EE8596E"/>
    <w:rsid w:val="5F722F30"/>
    <w:rsid w:val="5F894ADF"/>
    <w:rsid w:val="5FAE5456"/>
    <w:rsid w:val="6075007E"/>
    <w:rsid w:val="60806DF2"/>
    <w:rsid w:val="60854874"/>
    <w:rsid w:val="61617F47"/>
    <w:rsid w:val="61B94FDB"/>
    <w:rsid w:val="61E15FB7"/>
    <w:rsid w:val="62157A0E"/>
    <w:rsid w:val="62170669"/>
    <w:rsid w:val="625C2DAA"/>
    <w:rsid w:val="62653748"/>
    <w:rsid w:val="62B36ABC"/>
    <w:rsid w:val="630C1FED"/>
    <w:rsid w:val="633642EE"/>
    <w:rsid w:val="63A7261D"/>
    <w:rsid w:val="64165806"/>
    <w:rsid w:val="641937E6"/>
    <w:rsid w:val="65C93089"/>
    <w:rsid w:val="669E3A39"/>
    <w:rsid w:val="66AF3F8D"/>
    <w:rsid w:val="66D841F4"/>
    <w:rsid w:val="670E5253"/>
    <w:rsid w:val="673B17DC"/>
    <w:rsid w:val="675543BA"/>
    <w:rsid w:val="67577880"/>
    <w:rsid w:val="67581131"/>
    <w:rsid w:val="67664ACB"/>
    <w:rsid w:val="678600AA"/>
    <w:rsid w:val="67E313D0"/>
    <w:rsid w:val="67EC2FBF"/>
    <w:rsid w:val="68296AD7"/>
    <w:rsid w:val="68354966"/>
    <w:rsid w:val="686E7DE1"/>
    <w:rsid w:val="690C780D"/>
    <w:rsid w:val="69213B9E"/>
    <w:rsid w:val="69450BD9"/>
    <w:rsid w:val="69C935B8"/>
    <w:rsid w:val="6A45605E"/>
    <w:rsid w:val="6A79693A"/>
    <w:rsid w:val="6AAF52B8"/>
    <w:rsid w:val="6AB75B07"/>
    <w:rsid w:val="6AD20B92"/>
    <w:rsid w:val="6AEA1A38"/>
    <w:rsid w:val="6AEB57B0"/>
    <w:rsid w:val="6B3351F9"/>
    <w:rsid w:val="6B5E5F82"/>
    <w:rsid w:val="6BB81B36"/>
    <w:rsid w:val="6BD85D34"/>
    <w:rsid w:val="6BEE710D"/>
    <w:rsid w:val="6C046B2A"/>
    <w:rsid w:val="6C193DAD"/>
    <w:rsid w:val="6C554A5F"/>
    <w:rsid w:val="6C6E4D08"/>
    <w:rsid w:val="6C755911"/>
    <w:rsid w:val="6CC05ED3"/>
    <w:rsid w:val="6CFF4B44"/>
    <w:rsid w:val="6D384D28"/>
    <w:rsid w:val="6D445161"/>
    <w:rsid w:val="6D5F4871"/>
    <w:rsid w:val="6DD43939"/>
    <w:rsid w:val="6E0C05BE"/>
    <w:rsid w:val="6E13574A"/>
    <w:rsid w:val="6E380D0C"/>
    <w:rsid w:val="6E4A0A40"/>
    <w:rsid w:val="6F2672C1"/>
    <w:rsid w:val="6F612AF4"/>
    <w:rsid w:val="6FAD1286"/>
    <w:rsid w:val="6FDB04D8"/>
    <w:rsid w:val="70290EFB"/>
    <w:rsid w:val="70500F50"/>
    <w:rsid w:val="70523561"/>
    <w:rsid w:val="70B0327F"/>
    <w:rsid w:val="70B5002E"/>
    <w:rsid w:val="7119247B"/>
    <w:rsid w:val="714E0847"/>
    <w:rsid w:val="71AF7537"/>
    <w:rsid w:val="72283116"/>
    <w:rsid w:val="725C51A5"/>
    <w:rsid w:val="726227FC"/>
    <w:rsid w:val="72695938"/>
    <w:rsid w:val="727E1CA6"/>
    <w:rsid w:val="728C7879"/>
    <w:rsid w:val="72AA1C97"/>
    <w:rsid w:val="72D77675"/>
    <w:rsid w:val="72EA2DDA"/>
    <w:rsid w:val="73485481"/>
    <w:rsid w:val="73BB0416"/>
    <w:rsid w:val="740D6797"/>
    <w:rsid w:val="742546E7"/>
    <w:rsid w:val="742D6E39"/>
    <w:rsid w:val="74C9328D"/>
    <w:rsid w:val="74D0712F"/>
    <w:rsid w:val="74E652E5"/>
    <w:rsid w:val="75792336"/>
    <w:rsid w:val="758B62CF"/>
    <w:rsid w:val="75CF01A8"/>
    <w:rsid w:val="75FC4D15"/>
    <w:rsid w:val="76564426"/>
    <w:rsid w:val="765B7C8E"/>
    <w:rsid w:val="768B23C0"/>
    <w:rsid w:val="768E37AE"/>
    <w:rsid w:val="76903AC0"/>
    <w:rsid w:val="76D72DF1"/>
    <w:rsid w:val="76FA175A"/>
    <w:rsid w:val="771B1FF8"/>
    <w:rsid w:val="77380514"/>
    <w:rsid w:val="77A17922"/>
    <w:rsid w:val="77DA7B09"/>
    <w:rsid w:val="794F67F5"/>
    <w:rsid w:val="79AE27CB"/>
    <w:rsid w:val="79BA3F49"/>
    <w:rsid w:val="79C8563A"/>
    <w:rsid w:val="79FA62E7"/>
    <w:rsid w:val="7A236D15"/>
    <w:rsid w:val="7A7A445B"/>
    <w:rsid w:val="7A9F0781"/>
    <w:rsid w:val="7AC06311"/>
    <w:rsid w:val="7AEF473E"/>
    <w:rsid w:val="7B4D1320"/>
    <w:rsid w:val="7B6C0247"/>
    <w:rsid w:val="7B843936"/>
    <w:rsid w:val="7B953D18"/>
    <w:rsid w:val="7BB3231A"/>
    <w:rsid w:val="7BE34E15"/>
    <w:rsid w:val="7C8810B1"/>
    <w:rsid w:val="7C9F63FA"/>
    <w:rsid w:val="7CD51E1C"/>
    <w:rsid w:val="7D0D0668"/>
    <w:rsid w:val="7D4D5E56"/>
    <w:rsid w:val="7D926FDF"/>
    <w:rsid w:val="7DD642EC"/>
    <w:rsid w:val="7E3046E3"/>
    <w:rsid w:val="7EC12ABC"/>
    <w:rsid w:val="7F1D68E0"/>
    <w:rsid w:val="7F2C666B"/>
    <w:rsid w:val="7F5177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="t" stroke="f">
      <v:fill type="gradientRadial" on="t" focussize="0f,0f" focusposition="32768f,32768f">
        <o:fill type="gradientRadial" v:ext="backwardCompatible"/>
      </v:fill>
      <v:stroke on="f"/>
    </o:shapedefaults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qFormat="1" w:unhideWhenUsed="0" w:uiPriority="0" w:semiHidden="0" w:name="index 1"/>
    <w:lsdException w:qFormat="1" w:unhideWhenUsed="0" w:uiPriority="0" w:semiHidden="0" w:name="index 2"/>
    <w:lsdException w:qFormat="1" w:unhideWhenUsed="0" w:uiPriority="0" w:semiHidden="0" w:name="index 3"/>
    <w:lsdException w:qFormat="1" w:unhideWhenUsed="0" w:uiPriority="0" w:name="index 4"/>
    <w:lsdException w:qFormat="1" w:unhideWhenUsed="0" w:uiPriority="0" w:name="index 5"/>
    <w:lsdException w:qFormat="1" w:unhideWhenUsed="0" w:uiPriority="0" w:name="index 6"/>
    <w:lsdException w:qFormat="1" w:unhideWhenUsed="0" w:uiPriority="0" w:name="index 7"/>
    <w:lsdException w:qFormat="1" w:unhideWhenUsed="0" w:uiPriority="0" w:name="index 8"/>
    <w:lsdException w:qFormat="1" w:unhideWhenUsed="0" w:uiPriority="0" w:name="index 9"/>
    <w:lsdException w:qFormat="1" w:unhideWhenUsed="0" w:uiPriority="0" w:name="toc 1"/>
    <w:lsdException w:qFormat="1" w:unhideWhenUsed="0" w:uiPriority="0" w:name="toc 2"/>
    <w:lsdException w:qFormat="1" w:unhideWhenUsed="0" w:uiPriority="0" w:name="toc 3"/>
    <w:lsdException w:qFormat="1" w:unhideWhenUsed="0" w:uiPriority="0" w:name="toc 4"/>
    <w:lsdException w:qFormat="1" w:unhideWhenUsed="0" w:uiPriority="0" w:name="toc 5"/>
    <w:lsdException w:qFormat="1" w:unhideWhenUsed="0" w:uiPriority="0" w:name="toc 6"/>
    <w:lsdException w:qFormat="1" w:unhideWhenUsed="0" w:uiPriority="0" w:name="toc 7"/>
    <w:lsdException w:qFormat="1" w:unhideWhenUsed="0" w:uiPriority="0" w:name="toc 8"/>
    <w:lsdException w:qFormat="1" w:unhideWhenUsed="0" w:uiPriority="0" w:name="toc 9"/>
    <w:lsdException w:qFormat="1" w:unhideWhenUsed="0" w:uiPriority="0" w:name="Normal Indent"/>
    <w:lsdException w:qFormat="1" w:unhideWhenUsed="0" w:uiPriority="0" w:name="footnote text"/>
    <w:lsdException w:qFormat="1" w:unhideWhenUsed="0" w:uiPriority="0" w:name="annotation text"/>
    <w:lsdException w:qFormat="1" w:unhideWhenUsed="0" w:uiPriority="0" w:semiHidden="0" w:name="header"/>
    <w:lsdException w:qFormat="1" w:unhideWhenUsed="0" w:uiPriority="0" w:name="footer"/>
    <w:lsdException w:qFormat="1" w:unhideWhenUsed="0" w:uiPriority="0" w:name="index heading"/>
    <w:lsdException w:qFormat="1" w:unhideWhenUsed="0" w:uiPriority="0" w:semiHidden="0" w:name="caption"/>
    <w:lsdException w:qFormat="1" w:unhideWhenUsed="0" w:uiPriority="0" w:name="table of figures"/>
    <w:lsdException w:qFormat="1" w:unhideWhenUsed="0" w:uiPriority="0" w:name="envelope address"/>
    <w:lsdException w:qFormat="1" w:unhideWhenUsed="0" w:uiPriority="0" w:name="envelope return"/>
    <w:lsdException w:qFormat="1" w:unhideWhenUsed="0" w:uiPriority="0" w:name="footnote reference"/>
    <w:lsdException w:qFormat="1" w:unhideWhenUsed="0" w:uiPriority="0" w:name="annotation reference"/>
    <w:lsdException w:qFormat="1" w:unhideWhenUsed="0" w:uiPriority="0" w:name="line number"/>
    <w:lsdException w:qFormat="1" w:unhideWhenUsed="0" w:uiPriority="0" w:name="page number"/>
    <w:lsdException w:qFormat="1" w:unhideWhenUsed="0" w:uiPriority="0" w:name="endnote reference"/>
    <w:lsdException w:qFormat="1" w:unhideWhenUsed="0" w:uiPriority="0" w:name="endnote text"/>
    <w:lsdException w:qFormat="1" w:unhideWhenUsed="0" w:uiPriority="0" w:name="table of authorities"/>
    <w:lsdException w:qFormat="1" w:unhideWhenUsed="0" w:uiPriority="0" w:name="macro"/>
    <w:lsdException w:qFormat="1" w:unhideWhenUsed="0" w:uiPriority="0" w:name="toa heading"/>
    <w:lsdException w:qFormat="1" w:unhideWhenUsed="0" w:uiPriority="0" w:name="List"/>
    <w:lsdException w:qFormat="1" w:unhideWhenUsed="0" w:uiPriority="0" w:name="List Bullet"/>
    <w:lsdException w:qFormat="1" w:unhideWhenUsed="0" w:uiPriority="0" w:name="List Number"/>
    <w:lsdException w:qFormat="1" w:unhideWhenUsed="0" w:uiPriority="0" w:name="List 2"/>
    <w:lsdException w:qFormat="1" w:unhideWhenUsed="0" w:uiPriority="0" w:name="List 3"/>
    <w:lsdException w:qFormat="1" w:unhideWhenUsed="0" w:uiPriority="0" w:name="List 4"/>
    <w:lsdException w:qFormat="1" w:unhideWhenUsed="0" w:uiPriority="0" w:name="List 5"/>
    <w:lsdException w:qFormat="1" w:unhideWhenUsed="0" w:uiPriority="0" w:name="List Bullet 2"/>
    <w:lsdException w:qFormat="1" w:unhideWhenUsed="0" w:uiPriority="0" w:name="List Bullet 3"/>
    <w:lsdException w:qFormat="1" w:unhideWhenUsed="0" w:uiPriority="0" w:name="List Bullet 4"/>
    <w:lsdException w:qFormat="1" w:unhideWhenUsed="0" w:uiPriority="0" w:name="List Bullet 5"/>
    <w:lsdException w:qFormat="1" w:unhideWhenUsed="0" w:uiPriority="0" w:name="List Number 2"/>
    <w:lsdException w:qFormat="1" w:unhideWhenUsed="0" w:uiPriority="0" w:name="List Number 3"/>
    <w:lsdException w:qFormat="1" w:unhideWhenUsed="0" w:uiPriority="0" w:name="List Number 4"/>
    <w:lsdException w:qFormat="1" w:unhideWhenUsed="0" w:uiPriority="0" w:name="List Number 5"/>
    <w:lsdException w:qFormat="1" w:unhideWhenUsed="0" w:uiPriority="0" w:semiHidden="0" w:name="Title"/>
    <w:lsdException w:qFormat="1" w:unhideWhenUsed="0" w:uiPriority="0" w:name="Closing"/>
    <w:lsdException w:qFormat="1" w:unhideWhenUsed="0" w:uiPriority="0" w:name="Signature"/>
    <w:lsdException w:qFormat="1" w:uiPriority="1" w:name="Default Paragraph Font"/>
    <w:lsdException w:qFormat="1" w:unhideWhenUsed="0" w:uiPriority="0" w:name="Body Text"/>
    <w:lsdException w:qFormat="1" w:unhideWhenUsed="0" w:uiPriority="0" w:name="Body Text Indent"/>
    <w:lsdException w:qFormat="1" w:unhideWhenUsed="0" w:uiPriority="0" w:name="List Continue"/>
    <w:lsdException w:qFormat="1" w:unhideWhenUsed="0" w:uiPriority="0" w:name="List Continue 2"/>
    <w:lsdException w:qFormat="1" w:unhideWhenUsed="0" w:uiPriority="0" w:name="List Continue 3"/>
    <w:lsdException w:qFormat="1" w:unhideWhenUsed="0" w:uiPriority="0" w:name="List Continue 4"/>
    <w:lsdException w:qFormat="1" w:unhideWhenUsed="0" w:uiPriority="0" w:name="List Continue 5"/>
    <w:lsdException w:qFormat="1" w:unhideWhenUsed="0" w:uiPriority="0" w:name="Message Header"/>
    <w:lsdException w:qFormat="1" w:unhideWhenUsed="0" w:uiPriority="0" w:semiHidden="0" w:name="Subtitle"/>
    <w:lsdException w:qFormat="1" w:unhideWhenUsed="0" w:uiPriority="0" w:name="Salutation"/>
    <w:lsdException w:qFormat="1" w:unhideWhenUsed="0" w:uiPriority="0" w:name="Date"/>
    <w:lsdException w:qFormat="1" w:unhideWhenUsed="0" w:uiPriority="0" w:name="Body Text First Indent"/>
    <w:lsdException w:qFormat="1" w:unhideWhenUsed="0" w:uiPriority="0" w:name="Body Text First Indent 2"/>
    <w:lsdException w:qFormat="1" w:unhideWhenUsed="0" w:uiPriority="0" w:name="Note Heading"/>
    <w:lsdException w:qFormat="1" w:unhideWhenUsed="0" w:uiPriority="0" w:name="Body Text 2"/>
    <w:lsdException w:qFormat="1" w:unhideWhenUsed="0" w:uiPriority="0" w:name="Body Text 3"/>
    <w:lsdException w:qFormat="1" w:unhideWhenUsed="0" w:uiPriority="0" w:name="Body Text Indent 2"/>
    <w:lsdException w:qFormat="1" w:unhideWhenUsed="0" w:uiPriority="0" w:name="Body Text Indent 3"/>
    <w:lsdException w:qFormat="1" w:unhideWhenUsed="0" w:uiPriority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qFormat="1" w:unhideWhenUsed="0" w:uiPriority="0" w:name="Document Map"/>
    <w:lsdException w:qFormat="1" w:unhideWhenUsed="0" w:uiPriority="0" w:name="Plain Text"/>
    <w:lsdException w:qFormat="1" w:unhideWhenUsed="0" w:uiPriority="0" w:name="E-mail Signature"/>
    <w:lsdException w:qFormat="1" w:unhideWhenUsed="0" w:uiPriority="0" w:name="Normal (Web)"/>
    <w:lsdException w:qFormat="1" w:unhideWhenUsed="0" w:uiPriority="0" w:name="HTML Acronym"/>
    <w:lsdException w:qFormat="1" w:unhideWhenUsed="0" w:uiPriority="0" w:name="HTML Address"/>
    <w:lsdException w:qFormat="1" w:unhideWhenUsed="0" w:uiPriority="0" w:name="HTML Cite"/>
    <w:lsdException w:qFormat="1" w:unhideWhenUsed="0" w:uiPriority="0" w:name="HTML Code"/>
    <w:lsdException w:qFormat="1" w:unhideWhenUsed="0" w:uiPriority="0" w:name="HTML Definition"/>
    <w:lsdException w:qFormat="1" w:unhideWhenUsed="0" w:uiPriority="0" w:name="HTML Keyboard"/>
    <w:lsdException w:qFormat="1" w:unhideWhenUsed="0" w:uiPriority="0" w:name="HTML Preformatted"/>
    <w:lsdException w:qFormat="1" w:unhideWhenUsed="0" w:uiPriority="0" w:name="HTML Sample"/>
    <w:lsdException w:qFormat="1" w:unhideWhenUsed="0" w:uiPriority="0" w:name="HTML Typewriter"/>
    <w:lsdException w:qFormat="1" w:unhideWhenUsed="0" w:uiPriority="0" w:name="HTML Variable"/>
    <w:lsdException w:qFormat="1" w:uiPriority="99" w:name="Normal Table"/>
    <w:lsdException w:qFormat="1" w:unhideWhenUsed="0" w:uiPriority="0" w:name="annotation subject"/>
    <w:lsdException w:qFormat="1" w:unhideWhenUsed="0" w:uiPriority="0" w:name="Table Simple 1"/>
    <w:lsdException w:qFormat="1" w:unhideWhenUsed="0" w:uiPriority="0" w:name="Table Simple 2"/>
    <w:lsdException w:qFormat="1" w:unhideWhenUsed="0" w:uiPriority="0" w:name="Table Simple 3"/>
    <w:lsdException w:qFormat="1" w:unhideWhenUsed="0" w:uiPriority="0" w:name="Table Classic 1"/>
    <w:lsdException w:qFormat="1" w:unhideWhenUsed="0" w:uiPriority="0" w:name="Table Classic 2"/>
    <w:lsdException w:qFormat="1" w:unhideWhenUsed="0" w:uiPriority="0" w:name="Table Classic 3"/>
    <w:lsdException w:qFormat="1" w:unhideWhenUsed="0" w:uiPriority="0" w:name="Table Classic 4"/>
    <w:lsdException w:qFormat="1" w:unhideWhenUsed="0" w:uiPriority="0" w:name="Table Colorful 1"/>
    <w:lsdException w:qFormat="1" w:unhideWhenUsed="0" w:uiPriority="0" w:name="Table Colorful 2"/>
    <w:lsdException w:qFormat="1" w:unhideWhenUsed="0" w:uiPriority="0" w:name="Table Colorful 3"/>
    <w:lsdException w:qFormat="1" w:unhideWhenUsed="0" w:uiPriority="0" w:name="Table Columns 1"/>
    <w:lsdException w:qFormat="1" w:unhideWhenUsed="0" w:uiPriority="0" w:name="Table Columns 2"/>
    <w:lsdException w:qFormat="1" w:unhideWhenUsed="0" w:uiPriority="0" w:name="Table Columns 3"/>
    <w:lsdException w:qFormat="1" w:unhideWhenUsed="0" w:uiPriority="0" w:name="Table Columns 4"/>
    <w:lsdException w:qFormat="1" w:unhideWhenUsed="0" w:uiPriority="0" w:name="Table Columns 5"/>
    <w:lsdException w:qFormat="1" w:unhideWhenUsed="0" w:uiPriority="0" w:name="Table Grid 1"/>
    <w:lsdException w:qFormat="1" w:unhideWhenUsed="0" w:uiPriority="0" w:name="Table Grid 2"/>
    <w:lsdException w:qFormat="1" w:unhideWhenUsed="0" w:uiPriority="0" w:name="Table Grid 3"/>
    <w:lsdException w:qFormat="1" w:unhideWhenUsed="0" w:uiPriority="0" w:name="Table Grid 4"/>
    <w:lsdException w:qFormat="1" w:unhideWhenUsed="0" w:uiPriority="0" w:name="Table Grid 5"/>
    <w:lsdException w:qFormat="1" w:unhideWhenUsed="0" w:uiPriority="0" w:name="Table Grid 6"/>
    <w:lsdException w:qFormat="1" w:unhideWhenUsed="0" w:uiPriority="0" w:name="Table Grid 7"/>
    <w:lsdException w:qFormat="1" w:unhideWhenUsed="0" w:uiPriority="0" w:name="Table Grid 8"/>
    <w:lsdException w:qFormat="1" w:unhideWhenUsed="0" w:uiPriority="0" w:name="Table List 1"/>
    <w:lsdException w:qFormat="1" w:unhideWhenUsed="0" w:uiPriority="0" w:name="Table List 2"/>
    <w:lsdException w:qFormat="1" w:unhideWhenUsed="0" w:uiPriority="0" w:name="Table List 3"/>
    <w:lsdException w:qFormat="1" w:unhideWhenUsed="0" w:uiPriority="0" w:name="Table List 4"/>
    <w:lsdException w:qFormat="1" w:unhideWhenUsed="0" w:uiPriority="0" w:name="Table List 5"/>
    <w:lsdException w:qFormat="1" w:unhideWhenUsed="0" w:uiPriority="0" w:name="Table List 6"/>
    <w:lsdException w:qFormat="1" w:unhideWhenUsed="0" w:uiPriority="0" w:name="Table List 7"/>
    <w:lsdException w:qFormat="1" w:unhideWhenUsed="0" w:uiPriority="0" w:name="Table List 8"/>
    <w:lsdException w:qFormat="1" w:unhideWhenUsed="0" w:uiPriority="0" w:name="Table 3D effects 1"/>
    <w:lsdException w:qFormat="1" w:unhideWhenUsed="0" w:uiPriority="0" w:name="Table 3D effects 2"/>
    <w:lsdException w:qFormat="1" w:unhideWhenUsed="0" w:uiPriority="0" w:name="Table 3D effects 3"/>
    <w:lsdException w:qFormat="1" w:unhideWhenUsed="0" w:uiPriority="0" w:name="Table Contemporary"/>
    <w:lsdException w:qFormat="1" w:unhideWhenUsed="0" w:uiPriority="0" w:name="Table Elegant"/>
    <w:lsdException w:qFormat="1" w:unhideWhenUsed="0" w:uiPriority="0" w:name="Table Professional"/>
    <w:lsdException w:qFormat="1" w:unhideWhenUsed="0" w:uiPriority="0" w:name="Table Subtle 1"/>
    <w:lsdException w:qFormat="1" w:unhideWhenUsed="0" w:uiPriority="0" w:name="Table Subtle 2"/>
    <w:lsdException w:qFormat="1" w:unhideWhenUsed="0" w:uiPriority="0" w:name="Table Web 1"/>
    <w:lsdException w:qFormat="1" w:unhideWhenUsed="0" w:uiPriority="0" w:name="Table Web 2"/>
    <w:lsdException w:qFormat="1" w:unhideWhenUsed="0" w:uiPriority="0" w:name="Table Web 3"/>
    <w:lsdException w:qFormat="1" w:unhideWhenUsed="0" w:uiPriority="0" w:name="Balloon Text"/>
    <w:lsdException w:qFormat="1" w:unhideWhenUsed="0" w:uiPriority="0" w:name="Table Grid"/>
    <w:lsdException w:qFormat="1" w:unhideWhenUsed="0"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topLinePunct/>
      <w:adjustRightInd w:val="0"/>
      <w:snapToGrid w:val="0"/>
      <w:spacing w:before="160" w:after="160" w:line="240" w:lineRule="atLeast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3">
    <w:name w:val="heading 1"/>
    <w:basedOn w:val="1"/>
    <w:next w:val="4"/>
    <w:link w:val="152"/>
    <w:qFormat/>
    <w:uiPriority w:val="0"/>
    <w:pPr>
      <w:keepNext/>
      <w:spacing w:before="480" w:after="283"/>
      <w:outlineLvl w:val="0"/>
    </w:pPr>
    <w:rPr>
      <w:rFonts w:ascii="微软雅黑" w:hAnsi="Book Antiqua" w:eastAsia="微软雅黑" w:cs="Book Antiqua"/>
      <w:b/>
      <w:bCs/>
      <w:color w:val="0079C3"/>
      <w:sz w:val="36"/>
      <w:szCs w:val="36"/>
    </w:rPr>
  </w:style>
  <w:style w:type="paragraph" w:styleId="4">
    <w:name w:val="heading 2"/>
    <w:basedOn w:val="1"/>
    <w:next w:val="1"/>
    <w:qFormat/>
    <w:uiPriority w:val="0"/>
    <w:pPr>
      <w:keepNext/>
      <w:keepLines/>
      <w:outlineLvl w:val="1"/>
    </w:pPr>
    <w:rPr>
      <w:rFonts w:ascii="微软雅黑" w:hAnsi="Book Antiqua" w:eastAsia="微软雅黑" w:cs="Book Antiqua"/>
      <w:bCs/>
      <w:color w:val="0079C3"/>
      <w:kern w:val="0"/>
      <w:sz w:val="28"/>
      <w:szCs w:val="28"/>
      <w:lang w:eastAsia="en-US"/>
    </w:rPr>
  </w:style>
  <w:style w:type="paragraph" w:styleId="5">
    <w:name w:val="heading 3"/>
    <w:basedOn w:val="1"/>
    <w:next w:val="1"/>
    <w:qFormat/>
    <w:uiPriority w:val="0"/>
    <w:pPr>
      <w:keepNext/>
      <w:keepLines/>
      <w:outlineLvl w:val="2"/>
    </w:pPr>
    <w:rPr>
      <w:rFonts w:ascii="微软雅黑" w:hAnsi="Book Antiqua" w:eastAsia="微软雅黑" w:cs="Book Antiqua"/>
      <w:bCs/>
      <w:color w:val="0079C3"/>
      <w:kern w:val="0"/>
      <w:sz w:val="28"/>
      <w:szCs w:val="28"/>
      <w:lang w:eastAsia="en-US"/>
    </w:rPr>
  </w:style>
  <w:style w:type="paragraph" w:styleId="6">
    <w:name w:val="heading 4"/>
    <w:basedOn w:val="1"/>
    <w:next w:val="1"/>
    <w:qFormat/>
    <w:uiPriority w:val="0"/>
    <w:pPr>
      <w:keepNext/>
      <w:keepLines/>
      <w:outlineLvl w:val="3"/>
    </w:pPr>
    <w:rPr>
      <w:rFonts w:ascii="微软雅黑" w:hAnsi="Book Antiqua" w:eastAsia="微软雅黑" w:cs="Book Antiqua"/>
      <w:bCs/>
      <w:color w:val="0079C3"/>
      <w:kern w:val="0"/>
      <w:sz w:val="28"/>
      <w:szCs w:val="28"/>
      <w:lang w:eastAsia="en-US"/>
    </w:rPr>
  </w:style>
  <w:style w:type="paragraph" w:styleId="7">
    <w:name w:val="heading 5"/>
    <w:basedOn w:val="1"/>
    <w:next w:val="1"/>
    <w:qFormat/>
    <w:uiPriority w:val="0"/>
    <w:pPr>
      <w:keepNext/>
      <w:keepLines/>
      <w:outlineLvl w:val="4"/>
    </w:pPr>
    <w:rPr>
      <w:rFonts w:ascii="微软雅黑" w:hAnsi="Book Antiqua" w:eastAsia="微软雅黑" w:cs="Book Antiqua"/>
      <w:bCs/>
      <w:color w:val="0079C3"/>
      <w:kern w:val="0"/>
      <w:sz w:val="28"/>
      <w:szCs w:val="28"/>
      <w:lang w:eastAsia="en-US"/>
    </w:rPr>
  </w:style>
  <w:style w:type="paragraph" w:styleId="8">
    <w:name w:val="heading 6"/>
    <w:basedOn w:val="1"/>
    <w:next w:val="1"/>
    <w:qFormat/>
    <w:uiPriority w:val="0"/>
    <w:pPr>
      <w:keepNext/>
      <w:keepLines/>
      <w:spacing w:before="240" w:after="64" w:line="320" w:lineRule="atLeast"/>
      <w:outlineLvl w:val="5"/>
    </w:pPr>
    <w:rPr>
      <w:rFonts w:ascii="微软雅黑" w:hAnsi="Arial" w:eastAsia="微软雅黑" w:cs="微软雅黑"/>
      <w:b/>
      <w:bCs/>
    </w:rPr>
  </w:style>
  <w:style w:type="paragraph" w:styleId="9">
    <w:name w:val="heading 7"/>
    <w:basedOn w:val="3"/>
    <w:next w:val="10"/>
    <w:qFormat/>
    <w:uiPriority w:val="0"/>
    <w:pPr>
      <w:keepLines/>
      <w:numPr>
        <w:ilvl w:val="0"/>
        <w:numId w:val="1"/>
      </w:numPr>
      <w:pBdr>
        <w:bottom w:val="single" w:color="auto" w:sz="4" w:space="1"/>
      </w:pBdr>
      <w:topLinePunct w:val="0"/>
      <w:outlineLvl w:val="6"/>
    </w:pPr>
    <w:rPr>
      <w:bCs w:val="0"/>
    </w:rPr>
  </w:style>
  <w:style w:type="paragraph" w:styleId="10">
    <w:name w:val="heading 8"/>
    <w:basedOn w:val="4"/>
    <w:next w:val="11"/>
    <w:qFormat/>
    <w:uiPriority w:val="0"/>
    <w:pPr>
      <w:numPr>
        <w:ilvl w:val="1"/>
        <w:numId w:val="1"/>
      </w:numPr>
      <w:topLinePunct w:val="0"/>
      <w:spacing w:before="200"/>
      <w:outlineLvl w:val="7"/>
    </w:pPr>
    <w:rPr>
      <w:rFonts w:cs="微软雅黑"/>
    </w:rPr>
  </w:style>
  <w:style w:type="paragraph" w:styleId="11">
    <w:name w:val="heading 9"/>
    <w:basedOn w:val="5"/>
    <w:next w:val="1"/>
    <w:qFormat/>
    <w:uiPriority w:val="0"/>
    <w:pPr>
      <w:numPr>
        <w:ilvl w:val="2"/>
        <w:numId w:val="1"/>
      </w:numPr>
      <w:topLinePunct w:val="0"/>
      <w:outlineLvl w:val="8"/>
    </w:pPr>
    <w:rPr>
      <w:rFonts w:cs="微软雅黑"/>
    </w:rPr>
  </w:style>
  <w:style w:type="character" w:default="1" w:styleId="134">
    <w:name w:val="Default Paragraph Font"/>
    <w:semiHidden/>
    <w:unhideWhenUsed/>
    <w:qFormat/>
    <w:uiPriority w:val="1"/>
  </w:style>
  <w:style w:type="table" w:default="1" w:styleId="8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semiHidden/>
    <w:qFormat/>
    <w:uiPriority w:val="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kinsoku w:val="0"/>
      <w:overflowPunct w:val="0"/>
      <w:autoSpaceDE w:val="0"/>
      <w:autoSpaceDN w:val="0"/>
      <w:adjustRightInd w:val="0"/>
      <w:snapToGrid w:val="0"/>
      <w:spacing w:before="160" w:after="160"/>
    </w:pPr>
    <w:rPr>
      <w:rFonts w:ascii="Courier New" w:hAnsi="Courier New" w:eastAsia="宋体" w:cs="Courier New"/>
      <w:kern w:val="2"/>
      <w:sz w:val="24"/>
      <w:szCs w:val="24"/>
      <w:lang w:val="en-US" w:eastAsia="zh-CN" w:bidi="ar-SA"/>
    </w:rPr>
  </w:style>
  <w:style w:type="paragraph" w:styleId="12">
    <w:name w:val="List 3"/>
    <w:basedOn w:val="1"/>
    <w:semiHidden/>
    <w:qFormat/>
    <w:uiPriority w:val="0"/>
    <w:pPr>
      <w:ind w:left="400" w:leftChars="400" w:hanging="200" w:hangingChars="200"/>
    </w:pPr>
  </w:style>
  <w:style w:type="paragraph" w:styleId="13">
    <w:name w:val="toc 7"/>
    <w:basedOn w:val="1"/>
    <w:next w:val="1"/>
    <w:semiHidden/>
    <w:qFormat/>
    <w:uiPriority w:val="0"/>
    <w:pPr>
      <w:ind w:left="2520"/>
    </w:pPr>
    <w:rPr>
      <w:sz w:val="24"/>
    </w:rPr>
  </w:style>
  <w:style w:type="paragraph" w:styleId="14">
    <w:name w:val="List Number 2"/>
    <w:basedOn w:val="1"/>
    <w:semiHidden/>
    <w:qFormat/>
    <w:uiPriority w:val="0"/>
    <w:pPr>
      <w:numPr>
        <w:ilvl w:val="0"/>
        <w:numId w:val="2"/>
      </w:numPr>
    </w:pPr>
  </w:style>
  <w:style w:type="paragraph" w:styleId="15">
    <w:name w:val="table of authorities"/>
    <w:basedOn w:val="1"/>
    <w:next w:val="1"/>
    <w:semiHidden/>
    <w:qFormat/>
    <w:uiPriority w:val="0"/>
    <w:pPr>
      <w:ind w:left="420"/>
    </w:pPr>
  </w:style>
  <w:style w:type="paragraph" w:styleId="16">
    <w:name w:val="Note Heading"/>
    <w:basedOn w:val="1"/>
    <w:next w:val="1"/>
    <w:semiHidden/>
    <w:qFormat/>
    <w:uiPriority w:val="0"/>
    <w:pPr>
      <w:jc w:val="center"/>
    </w:pPr>
  </w:style>
  <w:style w:type="paragraph" w:styleId="17">
    <w:name w:val="List Bullet 4"/>
    <w:basedOn w:val="1"/>
    <w:semiHidden/>
    <w:qFormat/>
    <w:uiPriority w:val="0"/>
    <w:pPr>
      <w:numPr>
        <w:ilvl w:val="0"/>
        <w:numId w:val="3"/>
      </w:numPr>
    </w:pPr>
  </w:style>
  <w:style w:type="paragraph" w:styleId="18">
    <w:name w:val="index 8"/>
    <w:basedOn w:val="1"/>
    <w:next w:val="1"/>
    <w:semiHidden/>
    <w:qFormat/>
    <w:uiPriority w:val="0"/>
    <w:pPr>
      <w:ind w:left="1680" w:hanging="210"/>
    </w:pPr>
    <w:rPr>
      <w:sz w:val="20"/>
      <w:szCs w:val="20"/>
    </w:rPr>
  </w:style>
  <w:style w:type="paragraph" w:styleId="19">
    <w:name w:val="E-mail Signature"/>
    <w:basedOn w:val="1"/>
    <w:semiHidden/>
    <w:qFormat/>
    <w:uiPriority w:val="0"/>
  </w:style>
  <w:style w:type="paragraph" w:styleId="20">
    <w:name w:val="List Number"/>
    <w:basedOn w:val="1"/>
    <w:semiHidden/>
    <w:qFormat/>
    <w:uiPriority w:val="0"/>
    <w:pPr>
      <w:numPr>
        <w:ilvl w:val="0"/>
        <w:numId w:val="4"/>
      </w:numPr>
    </w:pPr>
  </w:style>
  <w:style w:type="paragraph" w:styleId="21">
    <w:name w:val="Normal Indent"/>
    <w:basedOn w:val="1"/>
    <w:semiHidden/>
    <w:qFormat/>
    <w:uiPriority w:val="0"/>
    <w:pPr>
      <w:ind w:firstLine="200" w:firstLineChars="200"/>
    </w:pPr>
  </w:style>
  <w:style w:type="paragraph" w:styleId="22">
    <w:name w:val="caption"/>
    <w:basedOn w:val="1"/>
    <w:next w:val="1"/>
    <w:qFormat/>
    <w:uiPriority w:val="0"/>
    <w:pPr>
      <w:spacing w:before="152"/>
    </w:pPr>
    <w:rPr>
      <w:rFonts w:ascii="微软雅黑" w:hAnsi="Arial" w:eastAsia="微软雅黑"/>
      <w:sz w:val="20"/>
      <w:szCs w:val="20"/>
    </w:rPr>
  </w:style>
  <w:style w:type="paragraph" w:styleId="23">
    <w:name w:val="index 5"/>
    <w:basedOn w:val="1"/>
    <w:next w:val="1"/>
    <w:semiHidden/>
    <w:qFormat/>
    <w:uiPriority w:val="0"/>
    <w:pPr>
      <w:ind w:left="1050" w:hanging="210"/>
    </w:pPr>
    <w:rPr>
      <w:sz w:val="20"/>
      <w:szCs w:val="20"/>
    </w:rPr>
  </w:style>
  <w:style w:type="paragraph" w:styleId="24">
    <w:name w:val="List Bullet"/>
    <w:basedOn w:val="1"/>
    <w:semiHidden/>
    <w:qFormat/>
    <w:uiPriority w:val="0"/>
    <w:pPr>
      <w:numPr>
        <w:ilvl w:val="0"/>
        <w:numId w:val="5"/>
      </w:numPr>
    </w:pPr>
  </w:style>
  <w:style w:type="paragraph" w:styleId="25">
    <w:name w:val="envelope address"/>
    <w:basedOn w:val="1"/>
    <w:semiHidden/>
    <w:qFormat/>
    <w:uiPriority w:val="0"/>
    <w:pPr>
      <w:framePr w:w="7920" w:h="1980" w:hRule="exact" w:hSpace="180" w:wrap="auto" w:vAnchor="margin" w:hAnchor="page" w:xAlign="center" w:yAlign="bottom"/>
      <w:ind w:left="1400" w:leftChars="1400"/>
    </w:pPr>
    <w:rPr>
      <w:rFonts w:ascii="微软雅黑" w:hAnsi="Arial"/>
    </w:rPr>
  </w:style>
  <w:style w:type="paragraph" w:styleId="26">
    <w:name w:val="Document Map"/>
    <w:basedOn w:val="1"/>
    <w:semiHidden/>
    <w:qFormat/>
    <w:uiPriority w:val="0"/>
    <w:pPr>
      <w:shd w:val="clear" w:color="auto" w:fill="000080"/>
    </w:pPr>
  </w:style>
  <w:style w:type="paragraph" w:styleId="27">
    <w:name w:val="toa heading"/>
    <w:basedOn w:val="1"/>
    <w:next w:val="1"/>
    <w:semiHidden/>
    <w:qFormat/>
    <w:uiPriority w:val="0"/>
    <w:pPr>
      <w:spacing w:before="120"/>
    </w:pPr>
    <w:rPr>
      <w:rFonts w:ascii="微软雅黑" w:hAnsi="Arial"/>
    </w:rPr>
  </w:style>
  <w:style w:type="paragraph" w:styleId="28">
    <w:name w:val="annotation text"/>
    <w:basedOn w:val="1"/>
    <w:semiHidden/>
    <w:qFormat/>
    <w:uiPriority w:val="0"/>
  </w:style>
  <w:style w:type="paragraph" w:styleId="29">
    <w:name w:val="index 6"/>
    <w:basedOn w:val="1"/>
    <w:next w:val="1"/>
    <w:semiHidden/>
    <w:qFormat/>
    <w:uiPriority w:val="0"/>
    <w:pPr>
      <w:ind w:left="1260" w:hanging="210"/>
    </w:pPr>
    <w:rPr>
      <w:sz w:val="20"/>
      <w:szCs w:val="20"/>
    </w:rPr>
  </w:style>
  <w:style w:type="paragraph" w:styleId="30">
    <w:name w:val="Salutation"/>
    <w:basedOn w:val="1"/>
    <w:next w:val="1"/>
    <w:semiHidden/>
    <w:qFormat/>
    <w:uiPriority w:val="0"/>
  </w:style>
  <w:style w:type="paragraph" w:styleId="31">
    <w:name w:val="Body Text 3"/>
    <w:basedOn w:val="1"/>
    <w:semiHidden/>
    <w:qFormat/>
    <w:uiPriority w:val="0"/>
    <w:pPr>
      <w:spacing w:after="120"/>
    </w:pPr>
  </w:style>
  <w:style w:type="paragraph" w:styleId="32">
    <w:name w:val="Closing"/>
    <w:basedOn w:val="1"/>
    <w:semiHidden/>
    <w:qFormat/>
    <w:uiPriority w:val="0"/>
    <w:pPr>
      <w:ind w:left="2100" w:leftChars="2100"/>
    </w:pPr>
  </w:style>
  <w:style w:type="paragraph" w:styleId="33">
    <w:name w:val="List Bullet 3"/>
    <w:basedOn w:val="1"/>
    <w:semiHidden/>
    <w:qFormat/>
    <w:uiPriority w:val="0"/>
    <w:pPr>
      <w:numPr>
        <w:ilvl w:val="0"/>
        <w:numId w:val="6"/>
      </w:numPr>
    </w:pPr>
  </w:style>
  <w:style w:type="paragraph" w:styleId="34">
    <w:name w:val="Body Text"/>
    <w:basedOn w:val="1"/>
    <w:link w:val="153"/>
    <w:semiHidden/>
    <w:qFormat/>
    <w:uiPriority w:val="0"/>
    <w:pPr>
      <w:spacing w:after="120"/>
    </w:pPr>
  </w:style>
  <w:style w:type="paragraph" w:styleId="35">
    <w:name w:val="Body Text Indent"/>
    <w:basedOn w:val="1"/>
    <w:semiHidden/>
    <w:qFormat/>
    <w:uiPriority w:val="0"/>
    <w:pPr>
      <w:spacing w:after="120"/>
      <w:ind w:left="200" w:leftChars="200"/>
    </w:pPr>
  </w:style>
  <w:style w:type="paragraph" w:styleId="36">
    <w:name w:val="List Number 3"/>
    <w:basedOn w:val="1"/>
    <w:semiHidden/>
    <w:qFormat/>
    <w:uiPriority w:val="0"/>
    <w:pPr>
      <w:numPr>
        <w:ilvl w:val="0"/>
        <w:numId w:val="7"/>
      </w:numPr>
    </w:pPr>
  </w:style>
  <w:style w:type="paragraph" w:styleId="37">
    <w:name w:val="List 2"/>
    <w:basedOn w:val="1"/>
    <w:semiHidden/>
    <w:qFormat/>
    <w:uiPriority w:val="0"/>
    <w:pPr>
      <w:ind w:left="200" w:leftChars="200" w:hanging="200" w:hangingChars="200"/>
    </w:pPr>
  </w:style>
  <w:style w:type="paragraph" w:styleId="38">
    <w:name w:val="List Continue"/>
    <w:basedOn w:val="1"/>
    <w:semiHidden/>
    <w:qFormat/>
    <w:uiPriority w:val="0"/>
    <w:pPr>
      <w:spacing w:after="120"/>
      <w:ind w:left="200" w:leftChars="200"/>
    </w:pPr>
  </w:style>
  <w:style w:type="paragraph" w:styleId="39">
    <w:name w:val="Block Text"/>
    <w:basedOn w:val="1"/>
    <w:semiHidden/>
    <w:qFormat/>
    <w:uiPriority w:val="0"/>
    <w:pPr>
      <w:spacing w:after="120"/>
      <w:ind w:left="700" w:leftChars="700" w:right="700" w:rightChars="700"/>
    </w:pPr>
  </w:style>
  <w:style w:type="paragraph" w:styleId="40">
    <w:name w:val="List Bullet 2"/>
    <w:basedOn w:val="1"/>
    <w:semiHidden/>
    <w:qFormat/>
    <w:uiPriority w:val="0"/>
    <w:pPr>
      <w:numPr>
        <w:ilvl w:val="0"/>
        <w:numId w:val="8"/>
      </w:numPr>
    </w:pPr>
  </w:style>
  <w:style w:type="paragraph" w:styleId="41">
    <w:name w:val="HTML Address"/>
    <w:basedOn w:val="1"/>
    <w:semiHidden/>
    <w:qFormat/>
    <w:uiPriority w:val="0"/>
    <w:rPr>
      <w:i/>
      <w:iCs/>
    </w:rPr>
  </w:style>
  <w:style w:type="paragraph" w:styleId="42">
    <w:name w:val="index 4"/>
    <w:basedOn w:val="1"/>
    <w:next w:val="1"/>
    <w:semiHidden/>
    <w:qFormat/>
    <w:uiPriority w:val="0"/>
    <w:pPr>
      <w:ind w:left="1260"/>
    </w:pPr>
  </w:style>
  <w:style w:type="paragraph" w:styleId="43">
    <w:name w:val="toc 5"/>
    <w:basedOn w:val="1"/>
    <w:next w:val="1"/>
    <w:semiHidden/>
    <w:qFormat/>
    <w:uiPriority w:val="0"/>
    <w:pPr>
      <w:spacing w:before="80" w:after="80"/>
    </w:pPr>
    <w:rPr>
      <w:sz w:val="20"/>
      <w:szCs w:val="20"/>
    </w:rPr>
  </w:style>
  <w:style w:type="paragraph" w:styleId="44">
    <w:name w:val="toc 3"/>
    <w:basedOn w:val="1"/>
    <w:next w:val="1"/>
    <w:semiHidden/>
    <w:qFormat/>
    <w:uiPriority w:val="0"/>
    <w:pPr>
      <w:spacing w:before="80" w:after="80"/>
    </w:pPr>
    <w:rPr>
      <w:sz w:val="20"/>
      <w:szCs w:val="20"/>
    </w:rPr>
  </w:style>
  <w:style w:type="paragraph" w:styleId="45">
    <w:name w:val="Plain Text"/>
    <w:basedOn w:val="1"/>
    <w:semiHidden/>
    <w:qFormat/>
    <w:uiPriority w:val="0"/>
    <w:rPr>
      <w:rFonts w:ascii="微软雅黑" w:hAnsi="Courier New" w:cs="Courier New"/>
    </w:rPr>
  </w:style>
  <w:style w:type="paragraph" w:styleId="46">
    <w:name w:val="List Bullet 5"/>
    <w:basedOn w:val="1"/>
    <w:semiHidden/>
    <w:qFormat/>
    <w:uiPriority w:val="0"/>
    <w:pPr>
      <w:numPr>
        <w:ilvl w:val="0"/>
        <w:numId w:val="9"/>
      </w:numPr>
    </w:pPr>
  </w:style>
  <w:style w:type="paragraph" w:styleId="47">
    <w:name w:val="List Number 4"/>
    <w:basedOn w:val="1"/>
    <w:semiHidden/>
    <w:qFormat/>
    <w:uiPriority w:val="0"/>
    <w:pPr>
      <w:numPr>
        <w:ilvl w:val="0"/>
        <w:numId w:val="10"/>
      </w:numPr>
    </w:pPr>
  </w:style>
  <w:style w:type="paragraph" w:styleId="48">
    <w:name w:val="toc 8"/>
    <w:basedOn w:val="1"/>
    <w:next w:val="1"/>
    <w:semiHidden/>
    <w:qFormat/>
    <w:uiPriority w:val="0"/>
    <w:pPr>
      <w:ind w:left="2940"/>
    </w:pPr>
    <w:rPr>
      <w:sz w:val="24"/>
    </w:rPr>
  </w:style>
  <w:style w:type="paragraph" w:styleId="49">
    <w:name w:val="index 3"/>
    <w:next w:val="1"/>
    <w:qFormat/>
    <w:uiPriority w:val="0"/>
    <w:pPr>
      <w:adjustRightInd w:val="0"/>
      <w:snapToGrid w:val="0"/>
      <w:ind w:left="567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50">
    <w:name w:val="Date"/>
    <w:basedOn w:val="1"/>
    <w:next w:val="1"/>
    <w:semiHidden/>
    <w:qFormat/>
    <w:uiPriority w:val="0"/>
    <w:pPr>
      <w:ind w:left="2500" w:leftChars="2500"/>
    </w:pPr>
  </w:style>
  <w:style w:type="paragraph" w:styleId="51">
    <w:name w:val="Body Text Indent 2"/>
    <w:basedOn w:val="1"/>
    <w:semiHidden/>
    <w:qFormat/>
    <w:uiPriority w:val="0"/>
    <w:pPr>
      <w:spacing w:after="120" w:line="480" w:lineRule="auto"/>
      <w:ind w:left="200" w:leftChars="200"/>
    </w:pPr>
  </w:style>
  <w:style w:type="paragraph" w:styleId="52">
    <w:name w:val="endnote text"/>
    <w:basedOn w:val="1"/>
    <w:semiHidden/>
    <w:qFormat/>
    <w:uiPriority w:val="0"/>
  </w:style>
  <w:style w:type="paragraph" w:styleId="53">
    <w:name w:val="List Continue 5"/>
    <w:basedOn w:val="1"/>
    <w:semiHidden/>
    <w:qFormat/>
    <w:uiPriority w:val="0"/>
    <w:pPr>
      <w:spacing w:after="120"/>
      <w:ind w:left="1000" w:leftChars="1000"/>
    </w:pPr>
  </w:style>
  <w:style w:type="paragraph" w:styleId="54">
    <w:name w:val="Balloon Text"/>
    <w:basedOn w:val="1"/>
    <w:semiHidden/>
    <w:qFormat/>
    <w:uiPriority w:val="0"/>
  </w:style>
  <w:style w:type="paragraph" w:styleId="55">
    <w:name w:val="footer"/>
    <w:basedOn w:val="56"/>
    <w:semiHidden/>
    <w:qFormat/>
    <w:uiPriority w:val="0"/>
    <w:pPr>
      <w:spacing w:before="200" w:after="200"/>
      <w:jc w:val="center"/>
    </w:pPr>
    <w:rPr>
      <w:rFonts w:cs="微软雅黑"/>
      <w:b/>
      <w:bCs/>
      <w:sz w:val="22"/>
      <w:szCs w:val="22"/>
    </w:rPr>
  </w:style>
  <w:style w:type="paragraph" w:customStyle="1" w:styleId="56">
    <w:name w:val="Heading Left"/>
    <w:basedOn w:val="1"/>
    <w:qFormat/>
    <w:uiPriority w:val="0"/>
    <w:pPr>
      <w:spacing w:before="0" w:after="0"/>
    </w:pPr>
    <w:rPr>
      <w:rFonts w:ascii="微软雅黑"/>
      <w:sz w:val="20"/>
      <w:szCs w:val="20"/>
    </w:rPr>
  </w:style>
  <w:style w:type="paragraph" w:styleId="57">
    <w:name w:val="envelope return"/>
    <w:basedOn w:val="1"/>
    <w:semiHidden/>
    <w:qFormat/>
    <w:uiPriority w:val="0"/>
    <w:rPr>
      <w:rFonts w:ascii="微软雅黑" w:hAnsi="Arial"/>
    </w:rPr>
  </w:style>
  <w:style w:type="paragraph" w:styleId="58">
    <w:name w:val="header"/>
    <w:basedOn w:val="1"/>
    <w:link w:val="154"/>
    <w:qFormat/>
    <w:uiPriority w:val="0"/>
    <w:pPr>
      <w:tabs>
        <w:tab w:val="center" w:pos="4153"/>
        <w:tab w:val="right" w:pos="8306"/>
      </w:tabs>
      <w:spacing w:before="0" w:after="0"/>
      <w:jc w:val="right"/>
    </w:pPr>
  </w:style>
  <w:style w:type="paragraph" w:styleId="59">
    <w:name w:val="Signature"/>
    <w:basedOn w:val="1"/>
    <w:semiHidden/>
    <w:qFormat/>
    <w:uiPriority w:val="0"/>
    <w:pPr>
      <w:ind w:left="2100" w:leftChars="2100"/>
    </w:pPr>
  </w:style>
  <w:style w:type="paragraph" w:styleId="60">
    <w:name w:val="toc 1"/>
    <w:basedOn w:val="1"/>
    <w:next w:val="1"/>
    <w:semiHidden/>
    <w:qFormat/>
    <w:uiPriority w:val="0"/>
    <w:pPr>
      <w:spacing w:after="80"/>
    </w:pPr>
    <w:rPr>
      <w:rFonts w:ascii="微软雅黑" w:hAnsi="Book Antiqua" w:cs="Book Antiqua"/>
      <w:b/>
      <w:bCs/>
      <w:sz w:val="24"/>
      <w:szCs w:val="24"/>
    </w:rPr>
  </w:style>
  <w:style w:type="paragraph" w:styleId="61">
    <w:name w:val="List Continue 4"/>
    <w:basedOn w:val="1"/>
    <w:semiHidden/>
    <w:qFormat/>
    <w:uiPriority w:val="0"/>
    <w:pPr>
      <w:spacing w:after="120"/>
      <w:ind w:left="800" w:leftChars="800"/>
    </w:pPr>
  </w:style>
  <w:style w:type="paragraph" w:styleId="62">
    <w:name w:val="toc 4"/>
    <w:basedOn w:val="1"/>
    <w:next w:val="1"/>
    <w:semiHidden/>
    <w:qFormat/>
    <w:uiPriority w:val="0"/>
    <w:pPr>
      <w:spacing w:before="80" w:after="80"/>
    </w:pPr>
    <w:rPr>
      <w:sz w:val="20"/>
      <w:szCs w:val="20"/>
    </w:rPr>
  </w:style>
  <w:style w:type="paragraph" w:styleId="63">
    <w:name w:val="index heading"/>
    <w:basedOn w:val="1"/>
    <w:next w:val="64"/>
    <w:semiHidden/>
    <w:qFormat/>
    <w:uiPriority w:val="0"/>
    <w:rPr>
      <w:rFonts w:ascii="微软雅黑" w:hAnsi="Arial"/>
      <w:b/>
      <w:bCs/>
    </w:rPr>
  </w:style>
  <w:style w:type="paragraph" w:styleId="64">
    <w:name w:val="index 1"/>
    <w:next w:val="1"/>
    <w:qFormat/>
    <w:uiPriority w:val="0"/>
    <w:pPr>
      <w:adjustRightInd w:val="0"/>
      <w:snapToGrid w:val="0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65">
    <w:name w:val="Subtitle"/>
    <w:basedOn w:val="1"/>
    <w:qFormat/>
    <w:uiPriority w:val="0"/>
    <w:pPr>
      <w:spacing w:before="240" w:after="60" w:line="312" w:lineRule="atLeast"/>
      <w:jc w:val="center"/>
      <w:outlineLvl w:val="1"/>
    </w:pPr>
    <w:rPr>
      <w:rFonts w:ascii="微软雅黑" w:hAnsi="Arial"/>
      <w:b/>
      <w:bCs/>
      <w:kern w:val="28"/>
      <w:sz w:val="32"/>
      <w:szCs w:val="32"/>
    </w:rPr>
  </w:style>
  <w:style w:type="paragraph" w:styleId="66">
    <w:name w:val="List Number 5"/>
    <w:basedOn w:val="1"/>
    <w:semiHidden/>
    <w:qFormat/>
    <w:uiPriority w:val="0"/>
    <w:pPr>
      <w:numPr>
        <w:ilvl w:val="0"/>
        <w:numId w:val="11"/>
      </w:numPr>
    </w:pPr>
  </w:style>
  <w:style w:type="paragraph" w:styleId="67">
    <w:name w:val="List"/>
    <w:basedOn w:val="1"/>
    <w:semiHidden/>
    <w:qFormat/>
    <w:uiPriority w:val="0"/>
    <w:pPr>
      <w:ind w:left="200" w:hanging="200" w:hangingChars="200"/>
    </w:pPr>
  </w:style>
  <w:style w:type="paragraph" w:styleId="68">
    <w:name w:val="footnote text"/>
    <w:basedOn w:val="1"/>
    <w:semiHidden/>
    <w:qFormat/>
    <w:uiPriority w:val="0"/>
  </w:style>
  <w:style w:type="paragraph" w:styleId="69">
    <w:name w:val="toc 6"/>
    <w:basedOn w:val="1"/>
    <w:next w:val="1"/>
    <w:semiHidden/>
    <w:qFormat/>
    <w:uiPriority w:val="0"/>
    <w:pPr>
      <w:ind w:left="2100"/>
    </w:pPr>
    <w:rPr>
      <w:sz w:val="24"/>
    </w:rPr>
  </w:style>
  <w:style w:type="paragraph" w:styleId="70">
    <w:name w:val="List 5"/>
    <w:basedOn w:val="1"/>
    <w:semiHidden/>
    <w:qFormat/>
    <w:uiPriority w:val="0"/>
    <w:pPr>
      <w:ind w:left="800" w:leftChars="800" w:hanging="200" w:hangingChars="200"/>
    </w:pPr>
  </w:style>
  <w:style w:type="paragraph" w:styleId="71">
    <w:name w:val="Body Text Indent 3"/>
    <w:basedOn w:val="1"/>
    <w:semiHidden/>
    <w:qFormat/>
    <w:uiPriority w:val="0"/>
    <w:pPr>
      <w:spacing w:after="120"/>
      <w:ind w:left="200" w:leftChars="200"/>
    </w:pPr>
  </w:style>
  <w:style w:type="paragraph" w:styleId="72">
    <w:name w:val="index 7"/>
    <w:basedOn w:val="1"/>
    <w:next w:val="1"/>
    <w:semiHidden/>
    <w:qFormat/>
    <w:uiPriority w:val="0"/>
    <w:pPr>
      <w:ind w:left="1470" w:hanging="210"/>
    </w:pPr>
    <w:rPr>
      <w:sz w:val="20"/>
      <w:szCs w:val="20"/>
    </w:rPr>
  </w:style>
  <w:style w:type="paragraph" w:styleId="73">
    <w:name w:val="index 9"/>
    <w:basedOn w:val="1"/>
    <w:next w:val="1"/>
    <w:semiHidden/>
    <w:qFormat/>
    <w:uiPriority w:val="0"/>
    <w:pPr>
      <w:ind w:left="1890" w:hanging="210"/>
    </w:pPr>
    <w:rPr>
      <w:sz w:val="20"/>
      <w:szCs w:val="20"/>
    </w:rPr>
  </w:style>
  <w:style w:type="paragraph" w:styleId="74">
    <w:name w:val="table of figures"/>
    <w:basedOn w:val="1"/>
    <w:next w:val="1"/>
    <w:semiHidden/>
    <w:qFormat/>
    <w:uiPriority w:val="0"/>
    <w:pPr>
      <w:spacing w:afterLines="50"/>
      <w:ind w:left="300" w:leftChars="300"/>
    </w:pPr>
    <w:rPr>
      <w:sz w:val="20"/>
      <w:szCs w:val="20"/>
    </w:rPr>
  </w:style>
  <w:style w:type="paragraph" w:styleId="75">
    <w:name w:val="toc 2"/>
    <w:basedOn w:val="1"/>
    <w:next w:val="1"/>
    <w:semiHidden/>
    <w:qFormat/>
    <w:uiPriority w:val="0"/>
    <w:pPr>
      <w:spacing w:before="80" w:after="80"/>
    </w:pPr>
    <w:rPr>
      <w:sz w:val="20"/>
      <w:szCs w:val="20"/>
    </w:rPr>
  </w:style>
  <w:style w:type="paragraph" w:styleId="76">
    <w:name w:val="toc 9"/>
    <w:basedOn w:val="1"/>
    <w:next w:val="1"/>
    <w:semiHidden/>
    <w:qFormat/>
    <w:uiPriority w:val="0"/>
    <w:pPr>
      <w:ind w:left="3360"/>
    </w:pPr>
    <w:rPr>
      <w:sz w:val="24"/>
    </w:rPr>
  </w:style>
  <w:style w:type="paragraph" w:styleId="77">
    <w:name w:val="Body Text 2"/>
    <w:basedOn w:val="1"/>
    <w:semiHidden/>
    <w:qFormat/>
    <w:uiPriority w:val="0"/>
    <w:pPr>
      <w:spacing w:after="120" w:line="480" w:lineRule="auto"/>
    </w:pPr>
  </w:style>
  <w:style w:type="paragraph" w:styleId="78">
    <w:name w:val="List 4"/>
    <w:basedOn w:val="1"/>
    <w:semiHidden/>
    <w:qFormat/>
    <w:uiPriority w:val="0"/>
    <w:pPr>
      <w:ind w:left="600" w:leftChars="600" w:hanging="200" w:hangingChars="200"/>
    </w:pPr>
  </w:style>
  <w:style w:type="paragraph" w:styleId="79">
    <w:name w:val="List Continue 2"/>
    <w:basedOn w:val="1"/>
    <w:semiHidden/>
    <w:qFormat/>
    <w:uiPriority w:val="0"/>
    <w:pPr>
      <w:spacing w:after="120"/>
      <w:ind w:left="400" w:leftChars="400"/>
    </w:pPr>
  </w:style>
  <w:style w:type="paragraph" w:styleId="80">
    <w:name w:val="Message Header"/>
    <w:basedOn w:val="1"/>
    <w:semiHidden/>
    <w:qFormat/>
    <w:uiPriority w:val="0"/>
    <w:pPr>
      <w:pBdr>
        <w:top w:val="single" w:color="auto" w:sz="6" w:space="1"/>
        <w:left w:val="single" w:color="auto" w:sz="6" w:space="1"/>
        <w:bottom w:val="single" w:color="auto" w:sz="6" w:space="1"/>
        <w:right w:val="single" w:color="auto" w:sz="6" w:space="1"/>
      </w:pBdr>
      <w:shd w:val="pct20" w:color="auto" w:fill="auto"/>
      <w:ind w:left="500" w:leftChars="500" w:hanging="500" w:hangingChars="500"/>
    </w:pPr>
    <w:rPr>
      <w:rFonts w:ascii="微软雅黑" w:hAnsi="Arial"/>
    </w:rPr>
  </w:style>
  <w:style w:type="paragraph" w:styleId="81">
    <w:name w:val="HTML Preformatted"/>
    <w:basedOn w:val="1"/>
    <w:semiHidden/>
    <w:qFormat/>
    <w:uiPriority w:val="0"/>
    <w:rPr>
      <w:rFonts w:ascii="Courier New" w:hAnsi="Courier New" w:cs="Courier New"/>
      <w:sz w:val="20"/>
      <w:szCs w:val="20"/>
    </w:rPr>
  </w:style>
  <w:style w:type="paragraph" w:styleId="82">
    <w:name w:val="Normal (Web)"/>
    <w:basedOn w:val="1"/>
    <w:semiHidden/>
    <w:qFormat/>
    <w:uiPriority w:val="0"/>
    <w:rPr>
      <w:rFonts w:cs="微软雅黑"/>
    </w:rPr>
  </w:style>
  <w:style w:type="paragraph" w:styleId="83">
    <w:name w:val="List Continue 3"/>
    <w:basedOn w:val="1"/>
    <w:semiHidden/>
    <w:qFormat/>
    <w:uiPriority w:val="0"/>
    <w:pPr>
      <w:spacing w:after="120"/>
      <w:ind w:left="600" w:leftChars="600"/>
    </w:pPr>
  </w:style>
  <w:style w:type="paragraph" w:styleId="84">
    <w:name w:val="index 2"/>
    <w:next w:val="1"/>
    <w:qFormat/>
    <w:uiPriority w:val="0"/>
    <w:pPr>
      <w:adjustRightInd w:val="0"/>
      <w:snapToGrid w:val="0"/>
      <w:ind w:left="284"/>
    </w:pPr>
    <w:rPr>
      <w:rFonts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styleId="85">
    <w:name w:val="Title"/>
    <w:basedOn w:val="1"/>
    <w:qFormat/>
    <w:uiPriority w:val="0"/>
    <w:pPr>
      <w:spacing w:before="240" w:after="60"/>
      <w:jc w:val="center"/>
      <w:outlineLvl w:val="0"/>
    </w:pPr>
    <w:rPr>
      <w:rFonts w:ascii="微软雅黑" w:hAnsi="Arial"/>
      <w:b/>
      <w:bCs/>
      <w:sz w:val="32"/>
      <w:szCs w:val="32"/>
    </w:rPr>
  </w:style>
  <w:style w:type="paragraph" w:styleId="86">
    <w:name w:val="annotation subject"/>
    <w:basedOn w:val="28"/>
    <w:next w:val="28"/>
    <w:semiHidden/>
    <w:qFormat/>
    <w:uiPriority w:val="0"/>
    <w:rPr>
      <w:b/>
      <w:bCs/>
    </w:rPr>
  </w:style>
  <w:style w:type="paragraph" w:styleId="87">
    <w:name w:val="Body Text First Indent"/>
    <w:basedOn w:val="34"/>
    <w:semiHidden/>
    <w:qFormat/>
    <w:uiPriority w:val="0"/>
    <w:pPr>
      <w:ind w:firstLine="100" w:firstLineChars="100"/>
    </w:pPr>
  </w:style>
  <w:style w:type="paragraph" w:styleId="88">
    <w:name w:val="Body Text First Indent 2"/>
    <w:basedOn w:val="35"/>
    <w:semiHidden/>
    <w:qFormat/>
    <w:uiPriority w:val="0"/>
    <w:pPr>
      <w:ind w:firstLine="200" w:firstLineChars="200"/>
    </w:pPr>
  </w:style>
  <w:style w:type="table" w:styleId="90">
    <w:name w:val="Table Grid"/>
    <w:basedOn w:val="89"/>
    <w:semiHidden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1">
    <w:name w:val="Table Theme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92">
    <w:name w:val="Table Colorful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rPr>
      <w:color w:val="FFFFFF"/>
    </w:rPr>
    <w:tblPr>
      <w:tblBorders>
        <w:top w:val="single" w:color="008080" w:sz="12" w:space="0"/>
        <w:left w:val="single" w:color="008080" w:sz="12" w:space="0"/>
        <w:bottom w:val="single" w:color="008080" w:sz="12" w:space="0"/>
        <w:right w:val="single" w:color="008080" w:sz="12" w:space="0"/>
        <w:insideH w:val="single" w:color="00FFFF" w:sz="6" w:space="0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3">
    <w:name w:val="Table Colorful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bottom w:val="single" w:color="000000" w:sz="12" w:space="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4">
    <w:name w:val="Table Colorful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8" w:space="0"/>
        <w:left w:val="single" w:color="000000" w:sz="18" w:space="0"/>
        <w:bottom w:val="single" w:color="000000" w:sz="18" w:space="0"/>
        <w:right w:val="single" w:color="000000" w:sz="18" w:space="0"/>
        <w:insideH w:val="single" w:color="C0C0C0" w:sz="6" w:space="0"/>
      </w:tblBorders>
    </w:tblPr>
    <w:tcPr>
      <w:shd w:val="pct25" w:color="008080" w:fill="FFFFFF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firstCol">
      <w:tblPr/>
      <w:tcPr>
        <w:tcBorders>
          <w:top w:val="nil"/>
          <w:left w:val="nil"/>
          <w:bottom w:val="single" w:color="000000" w:sz="36" w:space="0"/>
          <w:right w:val="single" w:color="000000" w:sz="6" w:space="0"/>
          <w:insideH w:val="nil"/>
          <w:insideV w:val="nil"/>
          <w:tl2br w:val="nil"/>
          <w:tr2bl w:val="nil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95">
    <w:name w:val="Table Elegant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double" w:color="000000" w:sz="6" w:space="0"/>
        <w:left w:val="double" w:color="000000" w:sz="6" w:space="0"/>
        <w:bottom w:val="double" w:color="000000" w:sz="6" w:space="0"/>
        <w:right w:val="doub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6">
    <w:name w:val="Table Classic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6" w:space="0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  <w:i w:val="0"/>
        <w:i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7">
    <w:name w:val="Table Classic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bottom w:val="single" w:color="000000" w:sz="12" w:space="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8">
    <w:name w:val="Table Classic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rPr>
      <w:color w:val="000080"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99">
    <w:name w:val="Table Classic 4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left w:val="single" w:color="000000" w:sz="6" w:space="0"/>
        <w:bottom w:val="single" w:color="000000" w:sz="12" w:space="0"/>
        <w:right w:val="single" w:color="000000" w:sz="6" w:space="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0">
    <w:name w:val="Table Simple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8000" w:sz="12" w:space="0"/>
        <w:bottom w:val="single" w:color="008000" w:sz="12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8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8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1">
    <w:name w:val="Table Simple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/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single" w:color="000000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2">
    <w:name w:val="Table Simple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table" w:styleId="103">
    <w:name w:val="Table Subtle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StyleRowBandSize w:val="1"/>
    </w:tblPr>
    <w:tblStylePr w:type="firstRow">
      <w:tblPr/>
      <w:tcPr>
        <w:tcBorders>
          <w:top w:val="single" w:color="000000" w:sz="6" w:space="0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800080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4">
    <w:name w:val="Table Subtle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left w:val="single" w:color="000000" w:sz="6" w:space="0"/>
        <w:right w:val="single" w:color="000000" w:sz="6" w:space="0"/>
      </w:tblBorders>
    </w:tbl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  <w:shd w:val="pct25" w:color="008000" w:fill="FFFFFF"/>
      </w:tcPr>
    </w:tblStylePr>
    <w:tblStylePr w:type="lastCol">
      <w:tblPr/>
      <w:tcPr>
        <w:tcBorders>
          <w:top w:val="nil"/>
          <w:left w:val="nil"/>
          <w:bottom w:val="single" w:color="000000" w:sz="12" w:space="0"/>
          <w:right w:val="nil"/>
          <w:insideH w:val="nil"/>
          <w:insideV w:val="nil"/>
          <w:tl2br w:val="nil"/>
          <w:tr2bl w:val="nil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5">
    <w:name w:val="Table 3D effects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FFFFFF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single" w:color="FFFFFF" w:sz="6" w:space="0"/>
          <w:right w:val="nil"/>
          <w:insideH w:val="nil"/>
          <w:insideV w:val="nil"/>
          <w:tl2br w:val="nil"/>
          <w:tr2bl w:val="nil"/>
        </w:tcBorders>
      </w:tcPr>
    </w:tblStylePr>
    <w:tblStylePr w:type="n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6">
    <w:name w:val="Table 3D effects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7">
    <w:name w:val="Table 3D effects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tblPr/>
      <w:tcPr>
        <w:tcBorders>
          <w:top w:val="nil"/>
          <w:left w:val="nil"/>
          <w:bottom w:val="nil"/>
          <w:right w:val="single" w:color="808080" w:sz="6" w:space="0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single" w:color="FFFFFF" w:sz="6" w:space="0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color="808080" w:sz="6" w:space="0"/>
          <w:left w:val="single" w:color="FFFFFF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8">
    <w:name w:val="Table List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8080" w:sz="12" w:space="0"/>
        <w:left w:val="single" w:color="008080" w:sz="6" w:space="0"/>
        <w:bottom w:val="single" w:color="008080" w:sz="12" w:space="0"/>
        <w:right w:val="single" w:color="008080" w:sz="6" w:space="0"/>
      </w:tblBorders>
    </w:tblPr>
    <w:tblStylePr w:type="firstRow">
      <w:rPr>
        <w:b/>
        <w:bCs/>
        <w:i/>
        <w:iCs/>
        <w:color w:val="800000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09">
    <w:name w:val="Table List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bottom w:val="single" w:color="808080" w:sz="12" w:space="0"/>
      </w:tblBorders>
    </w:tblPr>
    <w:tblStylePr w:type="firstRow">
      <w:rPr>
        <w:b/>
        <w:bCs/>
        <w:color w:val="FFFFFF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75" w:color="008080" w:fill="008000"/>
      </w:tcPr>
    </w:tblStylePr>
    <w:tblStylePr w:type="lastRow"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0">
    <w:name w:val="Table List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bottom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tblPr/>
      <w:tcPr>
        <w:tcBorders>
          <w:top w:val="single" w:color="000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i/>
        <w:iCs/>
        <w:color w:val="00008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1">
    <w:name w:val="Table List 4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808080" w:fill="FFFFFF"/>
      </w:tcPr>
    </w:tblStylePr>
  </w:style>
  <w:style w:type="table" w:styleId="112">
    <w:name w:val="Table List 5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3">
    <w:name w:val="Table List 6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single" w:color="000000" w:sz="12" w:space="0"/>
          <w:insideH w:val="nil"/>
          <w:insideV w:val="nil"/>
          <w:tl2br w:val="nil"/>
          <w:tr2bl w:val="nil"/>
        </w:tcBorders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00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14">
    <w:name w:val="Table List 7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8000" w:sz="12" w:space="0"/>
        <w:left w:val="single" w:color="008000" w:sz="6" w:space="0"/>
        <w:bottom w:val="single" w:color="008000" w:sz="12" w:space="0"/>
        <w:right w:val="single" w:color="008000" w:sz="6" w:space="0"/>
        <w:insideH w:val="single" w:color="000000" w:sz="6" w:space="0"/>
      </w:tblBorders>
    </w:tblPr>
    <w:tblStylePr w:type="firstRow">
      <w:rPr>
        <w:b/>
        <w:bCs/>
      </w:rPr>
      <w:tblPr/>
      <w:tcPr>
        <w:tcBorders>
          <w:top w:val="nil"/>
          <w:left w:val="single" w:color="008000" w:sz="12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color="008000" w:sz="12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</w:style>
  <w:style w:type="table" w:styleId="115">
    <w:name w:val="Table List 8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V w:val="single" w:color="00000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5" w:color="FFFF00" w:fill="FFFFFF"/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0" w:color="FF0000" w:fill="FFFFFF"/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auto" w:sz="6" w:space="0"/>
          <w:tr2bl w:val="nil"/>
        </w:tcBorders>
      </w:tcPr>
    </w:tblStylePr>
  </w:style>
  <w:style w:type="table" w:styleId="116">
    <w:name w:val="Table Contemporary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insideH w:val="single" w:color="FFFFFF" w:sz="18" w:space="0"/>
        <w:insideV w:val="single" w:color="FFFFFF" w:sz="18" w:space="0"/>
      </w:tblBorders>
    </w:tbl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20" w:color="000000" w:fill="FFFFFF"/>
      </w:tcPr>
    </w:tblStylePr>
  </w:style>
  <w:style w:type="table" w:styleId="117">
    <w:name w:val="Table Columns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</w:tblBorders>
    </w:tblPr>
    <w:tblStylePr w:type="firstRow">
      <w:rPr>
        <w:b w:val="0"/>
        <w:bCs w:val="0"/>
      </w:rPr>
      <w:tblPr/>
      <w:tcPr>
        <w:tcBorders>
          <w:top w:val="nil"/>
          <w:left w:val="doub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8">
    <w:name w:val="Table Columns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sw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19">
    <w:name w:val="Table Columns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rPr>
      <w:b/>
      <w:bCs/>
    </w:r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V w:val="single" w:color="000080" w:sz="6" w:space="0"/>
      </w:tblBorders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color="000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0">
    <w:name w:val="Table Columns 4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StyleColBandSize w:val="1"/>
    </w:tblPr>
    <w:tblStylePr w:type="firstRow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121">
    <w:name w:val="Table Columns 5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808080" w:sz="12" w:space="0"/>
        <w:left w:val="single" w:color="808080" w:sz="12" w:space="0"/>
        <w:bottom w:val="single" w:color="808080" w:sz="12" w:space="0"/>
        <w:right w:val="single" w:color="808080" w:sz="12" w:space="0"/>
        <w:insideV w:val="single" w:color="C0C0C0" w:sz="6" w:space="0"/>
      </w:tblBorders>
    </w:tblPr>
    <w:tblStylePr w:type="firstRow">
      <w:rPr>
        <w:b/>
        <w:bCs/>
        <w:i/>
        <w:iCs/>
      </w:rPr>
      <w:tblPr/>
      <w:tcPr>
        <w:tcBorders>
          <w:top w:val="nil"/>
          <w:left w:val="single" w:color="80808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80808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122">
    <w:name w:val="Table Grid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i/>
        <w:i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3">
    <w:name w:val="Table Grid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4">
    <w:name w:val="Table Grid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6" w:space="0"/>
        <w:left w:val="single" w:color="000000" w:sz="12" w:space="0"/>
        <w:bottom w:val="single" w:color="000000" w:sz="6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5">
    <w:name w:val="Table Grid 4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left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26">
    <w:name w:val="Table Grid 5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7">
    <w:name w:val="Table Grid 6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op w:val="nil"/>
          <w:left w:val="single" w:color="000000" w:sz="6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color w:val="auto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  <w:bCs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8">
    <w:name w:val="Table Grid 7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rPr>
      <w:b/>
      <w:bCs/>
    </w:rPr>
    <w:tblPr>
      <w:tblBorders>
        <w:top w:val="single" w:color="000000" w:sz="12" w:space="0"/>
        <w:left w:val="single" w:color="000000" w:sz="12" w:space="0"/>
        <w:bottom w:val="single" w:color="000000" w:sz="12" w:space="0"/>
        <w:right w:val="single" w:color="000000" w:sz="12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top w:val="nil"/>
          <w:left w:val="single" w:color="000000" w:sz="12" w:space="0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 w:val="0"/>
        <w:bCs w:val="0"/>
      </w:rPr>
      <w:tblPr/>
      <w:tcPr>
        <w:tcBorders>
          <w:top w:val="single" w:color="000000" w:sz="6" w:space="0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 w:val="0"/>
        <w:bCs w:val="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n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single" w:color="000000" w:sz="6" w:space="0"/>
          <w:tr2bl w:val="nil"/>
        </w:tcBorders>
      </w:tcPr>
    </w:tblStylePr>
  </w:style>
  <w:style w:type="table" w:styleId="129">
    <w:name w:val="Table Grid 8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Borders>
        <w:top w:val="single" w:color="000080" w:sz="6" w:space="0"/>
        <w:left w:val="single" w:color="000080" w:sz="6" w:space="0"/>
        <w:bottom w:val="single" w:color="000080" w:sz="6" w:space="0"/>
        <w:right w:val="single" w:color="000080" w:sz="6" w:space="0"/>
        <w:insideH w:val="single" w:color="000080" w:sz="6" w:space="0"/>
        <w:insideV w:val="single" w:color="000080" w:sz="6" w:space="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0">
    <w:name w:val="Table Web 1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CellSpacing w:w="20" w:type="dxa"/>
      <w:tblBorders>
        <w:top w:val="outset" w:color="auto" w:sz="6" w:space="0"/>
        <w:left w:val="outset" w:color="auto" w:sz="6" w:space="0"/>
        <w:bottom w:val="outset" w:color="auto" w:sz="6" w:space="0"/>
        <w:right w:val="outset" w:color="auto" w:sz="6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1">
    <w:name w:val="Table Web 2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CellSpacing w:w="20" w:type="dxa"/>
      <w:tblBorders>
        <w:top w:val="inset" w:color="auto" w:sz="6" w:space="0"/>
        <w:left w:val="inset" w:color="auto" w:sz="6" w:space="0"/>
        <w:bottom w:val="inset" w:color="auto" w:sz="6" w:space="0"/>
        <w:right w:val="inset" w:color="auto" w:sz="6" w:space="0"/>
        <w:insideH w:val="inset" w:color="auto" w:sz="6" w:space="0"/>
        <w:insideV w:val="in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2">
    <w:name w:val="Table Web 3"/>
    <w:basedOn w:val="89"/>
    <w:semiHidden/>
    <w:qFormat/>
    <w:uiPriority w:val="0"/>
    <w:pPr>
      <w:adjustRightInd w:val="0"/>
      <w:snapToGrid w:val="0"/>
      <w:spacing w:before="160" w:after="160" w:line="240" w:lineRule="atLeast"/>
    </w:pPr>
    <w:tblPr>
      <w:tblCellSpacing w:w="20" w:type="dxa"/>
      <w:tblBorders>
        <w:top w:val="outset" w:color="auto" w:sz="24" w:space="0"/>
        <w:left w:val="outset" w:color="auto" w:sz="24" w:space="0"/>
        <w:bottom w:val="outset" w:color="auto" w:sz="24" w:space="0"/>
        <w:right w:val="outset" w:color="auto" w:sz="24" w:space="0"/>
        <w:insideH w:val="outset" w:color="auto" w:sz="6" w:space="0"/>
        <w:insideV w:val="outset" w:color="auto" w:sz="6" w:space="0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table" w:styleId="133">
    <w:name w:val="Table Professional"/>
    <w:basedOn w:val="89"/>
    <w:semiHidden/>
    <w:qFormat/>
    <w:uiPriority w:val="0"/>
    <w:pPr>
      <w:widowControl w:val="0"/>
      <w:jc w:val="both"/>
    </w:pPr>
    <w:tblPr>
      <w:tblBorders>
        <w:top w:val="single" w:color="000000" w:sz="6" w:space="0"/>
        <w:left w:val="single" w:color="000000" w:sz="6" w:space="0"/>
        <w:bottom w:val="single" w:color="000000" w:sz="6" w:space="0"/>
        <w:right w:val="single" w:color="000000" w:sz="6" w:space="0"/>
        <w:insideH w:val="single" w:color="000000" w:sz="6" w:space="0"/>
        <w:insideV w:val="single" w:color="000000" w:sz="6" w:space="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solid" w:color="000000" w:fill="FFFFFF"/>
      </w:tcPr>
    </w:tblStylePr>
  </w:style>
  <w:style w:type="character" w:styleId="135">
    <w:name w:val="Strong"/>
    <w:basedOn w:val="134"/>
    <w:qFormat/>
    <w:uiPriority w:val="22"/>
    <w:rPr>
      <w:b/>
      <w:bCs/>
    </w:rPr>
  </w:style>
  <w:style w:type="character" w:styleId="136">
    <w:name w:val="endnote reference"/>
    <w:semiHidden/>
    <w:qFormat/>
    <w:uiPriority w:val="0"/>
    <w:rPr>
      <w:vertAlign w:val="superscript"/>
    </w:rPr>
  </w:style>
  <w:style w:type="character" w:styleId="137">
    <w:name w:val="page number"/>
    <w:semiHidden/>
    <w:qFormat/>
    <w:uiPriority w:val="0"/>
  </w:style>
  <w:style w:type="character" w:styleId="138">
    <w:name w:val="FollowedHyperlink"/>
    <w:qFormat/>
    <w:uiPriority w:val="0"/>
    <w:rPr>
      <w:color w:val="800080"/>
      <w:u w:val="none"/>
    </w:rPr>
  </w:style>
  <w:style w:type="character" w:styleId="139">
    <w:name w:val="Emphasis"/>
    <w:qFormat/>
    <w:uiPriority w:val="0"/>
    <w:rPr>
      <w:i/>
      <w:iCs/>
    </w:rPr>
  </w:style>
  <w:style w:type="character" w:styleId="140">
    <w:name w:val="line number"/>
    <w:semiHidden/>
    <w:qFormat/>
    <w:uiPriority w:val="0"/>
  </w:style>
  <w:style w:type="character" w:styleId="141">
    <w:name w:val="HTML Definition"/>
    <w:semiHidden/>
    <w:qFormat/>
    <w:uiPriority w:val="0"/>
    <w:rPr>
      <w:i/>
      <w:iCs/>
    </w:rPr>
  </w:style>
  <w:style w:type="character" w:styleId="142">
    <w:name w:val="HTML Typewriter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43">
    <w:name w:val="HTML Acronym"/>
    <w:semiHidden/>
    <w:qFormat/>
    <w:uiPriority w:val="0"/>
  </w:style>
  <w:style w:type="character" w:styleId="144">
    <w:name w:val="HTML Variable"/>
    <w:semiHidden/>
    <w:qFormat/>
    <w:uiPriority w:val="0"/>
    <w:rPr>
      <w:i/>
      <w:iCs/>
    </w:rPr>
  </w:style>
  <w:style w:type="character" w:styleId="145">
    <w:name w:val="Hyperlink"/>
    <w:qFormat/>
    <w:uiPriority w:val="0"/>
    <w:rPr>
      <w:color w:val="0000FF"/>
      <w:u w:val="none"/>
    </w:rPr>
  </w:style>
  <w:style w:type="character" w:styleId="146">
    <w:name w:val="HTML Code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47">
    <w:name w:val="annotation reference"/>
    <w:semiHidden/>
    <w:qFormat/>
    <w:uiPriority w:val="0"/>
    <w:rPr>
      <w:sz w:val="18"/>
      <w:szCs w:val="18"/>
    </w:rPr>
  </w:style>
  <w:style w:type="character" w:styleId="148">
    <w:name w:val="HTML Cite"/>
    <w:semiHidden/>
    <w:qFormat/>
    <w:uiPriority w:val="0"/>
    <w:rPr>
      <w:i/>
      <w:iCs/>
    </w:rPr>
  </w:style>
  <w:style w:type="character" w:styleId="149">
    <w:name w:val="footnote reference"/>
    <w:semiHidden/>
    <w:qFormat/>
    <w:uiPriority w:val="0"/>
    <w:rPr>
      <w:vertAlign w:val="superscript"/>
    </w:rPr>
  </w:style>
  <w:style w:type="character" w:styleId="150">
    <w:name w:val="HTML Keyboard"/>
    <w:semiHidden/>
    <w:qFormat/>
    <w:uiPriority w:val="0"/>
    <w:rPr>
      <w:rFonts w:ascii="Courier New" w:hAnsi="Courier New" w:cs="Courier New"/>
      <w:sz w:val="20"/>
      <w:szCs w:val="20"/>
    </w:rPr>
  </w:style>
  <w:style w:type="character" w:styleId="151">
    <w:name w:val="HTML Sample"/>
    <w:semiHidden/>
    <w:qFormat/>
    <w:uiPriority w:val="0"/>
    <w:rPr>
      <w:rFonts w:ascii="Courier New" w:hAnsi="Courier New" w:cs="Courier New"/>
    </w:rPr>
  </w:style>
  <w:style w:type="character" w:customStyle="1" w:styleId="152">
    <w:name w:val="标题 1 字符"/>
    <w:link w:val="3"/>
    <w:qFormat/>
    <w:uiPriority w:val="0"/>
    <w:rPr>
      <w:rFonts w:ascii="微软雅黑" w:hAnsi="Book Antiqua" w:eastAsia="微软雅黑" w:cs="Book Antiqua"/>
      <w:b/>
      <w:bCs/>
      <w:color w:val="0079C3"/>
      <w:kern w:val="2"/>
      <w:sz w:val="36"/>
      <w:szCs w:val="36"/>
    </w:rPr>
  </w:style>
  <w:style w:type="character" w:customStyle="1" w:styleId="153">
    <w:name w:val="正文文本 字符"/>
    <w:link w:val="34"/>
    <w:semiHidden/>
    <w:qFormat/>
    <w:uiPriority w:val="0"/>
    <w:rPr>
      <w:kern w:val="2"/>
      <w:sz w:val="18"/>
      <w:szCs w:val="18"/>
    </w:rPr>
  </w:style>
  <w:style w:type="character" w:customStyle="1" w:styleId="154">
    <w:name w:val="页眉 字符"/>
    <w:link w:val="58"/>
    <w:qFormat/>
    <w:uiPriority w:val="0"/>
    <w:rPr>
      <w:kern w:val="2"/>
      <w:sz w:val="18"/>
      <w:szCs w:val="18"/>
    </w:rPr>
  </w:style>
  <w:style w:type="paragraph" w:customStyle="1" w:styleId="155">
    <w:name w:val="Normal In Title Page"/>
    <w:qFormat/>
    <w:uiPriority w:val="0"/>
    <w:rPr>
      <w:rFonts w:ascii="Times New Roman" w:hAnsi="Arial" w:eastAsia="宋体" w:cs="Times New Roman"/>
      <w:kern w:val="2"/>
      <w:sz w:val="22"/>
      <w:szCs w:val="22"/>
      <w:lang w:val="en-US" w:eastAsia="zh-CN" w:bidi="ar-SA"/>
    </w:rPr>
  </w:style>
  <w:style w:type="paragraph" w:customStyle="1" w:styleId="156">
    <w:name w:val="Table Text In Title Page"/>
    <w:qFormat/>
    <w:uiPriority w:val="0"/>
    <w:pPr>
      <w:autoSpaceDE w:val="0"/>
      <w:autoSpaceDN w:val="0"/>
      <w:spacing w:before="80" w:after="80"/>
    </w:pPr>
    <w:rPr>
      <w:rFonts w:ascii="Times New Roman" w:hAnsi="Arial" w:eastAsia="宋体" w:cs="Times New Roman"/>
      <w:snapToGrid w:val="0"/>
      <w:lang w:val="zh-CN" w:eastAsia="en-US" w:bidi="ar-SA"/>
    </w:rPr>
  </w:style>
  <w:style w:type="paragraph" w:customStyle="1" w:styleId="157">
    <w:name w:val="Appendix heading 1"/>
    <w:basedOn w:val="3"/>
    <w:next w:val="158"/>
    <w:qFormat/>
    <w:uiPriority w:val="0"/>
    <w:pPr>
      <w:keepLines/>
      <w:topLinePunct w:val="0"/>
    </w:pPr>
    <w:rPr>
      <w:bCs w:val="0"/>
    </w:rPr>
  </w:style>
  <w:style w:type="paragraph" w:customStyle="1" w:styleId="158">
    <w:name w:val="Appendix heading 2"/>
    <w:basedOn w:val="4"/>
    <w:next w:val="159"/>
    <w:qFormat/>
    <w:uiPriority w:val="0"/>
    <w:pPr>
      <w:topLinePunct w:val="0"/>
      <w:spacing w:before="200"/>
    </w:pPr>
    <w:rPr>
      <w:rFonts w:cs="微软雅黑"/>
    </w:rPr>
  </w:style>
  <w:style w:type="paragraph" w:customStyle="1" w:styleId="159">
    <w:name w:val="Appendix heading 3"/>
    <w:basedOn w:val="5"/>
    <w:next w:val="160"/>
    <w:qFormat/>
    <w:uiPriority w:val="0"/>
    <w:pPr>
      <w:topLinePunct w:val="0"/>
    </w:pPr>
    <w:rPr>
      <w:rFonts w:cs="微软雅黑"/>
    </w:rPr>
  </w:style>
  <w:style w:type="paragraph" w:customStyle="1" w:styleId="160">
    <w:name w:val="Appendix heading 4"/>
    <w:basedOn w:val="6"/>
    <w:next w:val="161"/>
    <w:qFormat/>
    <w:uiPriority w:val="0"/>
    <w:pPr>
      <w:topLinePunct w:val="0"/>
    </w:pPr>
    <w:rPr>
      <w:rFonts w:cs="微软雅黑"/>
    </w:rPr>
  </w:style>
  <w:style w:type="paragraph" w:customStyle="1" w:styleId="161">
    <w:name w:val="Appendix heading 5"/>
    <w:basedOn w:val="7"/>
    <w:next w:val="1"/>
    <w:qFormat/>
    <w:uiPriority w:val="0"/>
    <w:pPr>
      <w:topLinePunct w:val="0"/>
    </w:pPr>
    <w:rPr>
      <w:rFonts w:cs="微软雅黑"/>
    </w:rPr>
  </w:style>
  <w:style w:type="paragraph" w:customStyle="1" w:styleId="162">
    <w:name w:val="Block Label"/>
    <w:basedOn w:val="1"/>
    <w:next w:val="1"/>
    <w:qFormat/>
    <w:uiPriority w:val="0"/>
    <w:pPr>
      <w:keepNext/>
      <w:keepLines/>
      <w:numPr>
        <w:ilvl w:val="5"/>
        <w:numId w:val="12"/>
      </w:numPr>
      <w:spacing w:before="300" w:after="80"/>
    </w:pPr>
    <w:rPr>
      <w:rFonts w:ascii="微软雅黑" w:hAnsi="Book Antiqua" w:eastAsia="微软雅黑" w:cs="Book Antiqua"/>
      <w:b/>
      <w:bCs/>
      <w:color w:val="0079C3"/>
      <w:kern w:val="0"/>
      <w:sz w:val="24"/>
      <w:szCs w:val="24"/>
    </w:rPr>
  </w:style>
  <w:style w:type="paragraph" w:customStyle="1" w:styleId="163">
    <w:name w:val="Block Label With Six Number"/>
    <w:basedOn w:val="1"/>
    <w:next w:val="1"/>
    <w:qFormat/>
    <w:uiPriority w:val="0"/>
    <w:pPr>
      <w:keepNext/>
      <w:keepLines/>
      <w:spacing w:before="300" w:after="80"/>
      <w:outlineLvl w:val="5"/>
    </w:pPr>
    <w:rPr>
      <w:rFonts w:ascii="微软雅黑" w:hAnsi="Book Antiqua" w:eastAsia="微软雅黑" w:cs="Book Antiqua"/>
      <w:bCs/>
      <w:kern w:val="0"/>
      <w:sz w:val="24"/>
      <w:szCs w:val="24"/>
    </w:rPr>
  </w:style>
  <w:style w:type="paragraph" w:customStyle="1" w:styleId="164">
    <w:name w:val="Block Label With Seven Number"/>
    <w:basedOn w:val="1"/>
    <w:next w:val="1"/>
    <w:qFormat/>
    <w:uiPriority w:val="0"/>
    <w:pPr>
      <w:keepNext/>
      <w:keepLines/>
      <w:spacing w:before="300" w:after="80"/>
      <w:outlineLvl w:val="6"/>
    </w:pPr>
    <w:rPr>
      <w:rFonts w:ascii="微软雅黑" w:hAnsi="Book Antiqua" w:eastAsia="微软雅黑" w:cs="Book Antiqua"/>
      <w:bCs/>
      <w:kern w:val="0"/>
      <w:sz w:val="24"/>
      <w:szCs w:val="24"/>
    </w:rPr>
  </w:style>
  <w:style w:type="paragraph" w:customStyle="1" w:styleId="165">
    <w:name w:val="Block Label In Title Page"/>
    <w:next w:val="1"/>
    <w:qFormat/>
    <w:uiPriority w:val="0"/>
    <w:pPr>
      <w:keepNext/>
      <w:keepLines/>
      <w:spacing w:before="200" w:after="160"/>
    </w:pPr>
    <w:rPr>
      <w:rFonts w:ascii="Times New Roman" w:hAnsi="Book Antiqua" w:eastAsia="宋体" w:cs="Book Antiqua"/>
      <w:bCs/>
      <w:sz w:val="26"/>
      <w:szCs w:val="26"/>
      <w:lang w:val="en-US" w:eastAsia="zh-CN" w:bidi="ar-SA"/>
    </w:rPr>
  </w:style>
  <w:style w:type="paragraph" w:customStyle="1" w:styleId="166">
    <w:name w:val="Copyright Declaration1"/>
    <w:qFormat/>
    <w:uiPriority w:val="0"/>
    <w:pPr>
      <w:spacing w:before="80" w:after="80"/>
    </w:pPr>
    <w:rPr>
      <w:rFonts w:ascii="Times New Roman" w:hAnsi="Arial" w:eastAsia="宋体" w:cs="Times New Roman"/>
      <w:b/>
      <w:bCs/>
      <w:sz w:val="48"/>
      <w:szCs w:val="48"/>
      <w:lang w:val="en-US" w:eastAsia="zh-CN" w:bidi="ar-SA"/>
    </w:rPr>
  </w:style>
  <w:style w:type="paragraph" w:customStyle="1" w:styleId="167">
    <w:name w:val="Cover 1"/>
    <w:basedOn w:val="1"/>
    <w:qFormat/>
    <w:uiPriority w:val="0"/>
    <w:pPr>
      <w:widowControl w:val="0"/>
      <w:kinsoku w:val="0"/>
      <w:overflowPunct w:val="0"/>
      <w:topLinePunct w:val="0"/>
      <w:autoSpaceDE w:val="0"/>
      <w:autoSpaceDN w:val="0"/>
      <w:spacing w:before="0" w:after="0" w:line="192" w:lineRule="auto"/>
    </w:pPr>
    <w:rPr>
      <w:rFonts w:ascii="微软雅黑" w:hAnsi="Arial"/>
      <w:b/>
      <w:bCs/>
      <w:color w:val="0079C3"/>
      <w:kern w:val="0"/>
      <w:sz w:val="72"/>
      <w:szCs w:val="72"/>
    </w:rPr>
  </w:style>
  <w:style w:type="paragraph" w:customStyle="1" w:styleId="168">
    <w:name w:val="Cover 2"/>
    <w:qFormat/>
    <w:uiPriority w:val="0"/>
    <w:pPr>
      <w:adjustRightInd w:val="0"/>
      <w:snapToGrid w:val="0"/>
    </w:pPr>
    <w:rPr>
      <w:rFonts w:ascii="Times New Roman" w:hAnsi="Arial" w:eastAsia="宋体" w:cs="Times New Roman"/>
      <w:sz w:val="36"/>
      <w:szCs w:val="36"/>
      <w:lang w:val="en-US" w:eastAsia="en-US" w:bidi="ar-SA"/>
    </w:rPr>
  </w:style>
  <w:style w:type="paragraph" w:customStyle="1" w:styleId="169">
    <w:name w:val="Cover Text"/>
    <w:qFormat/>
    <w:uiPriority w:val="0"/>
    <w:pPr>
      <w:adjustRightInd w:val="0"/>
      <w:snapToGrid w:val="0"/>
      <w:spacing w:before="80" w:after="80" w:line="240" w:lineRule="atLeast"/>
      <w:jc w:val="both"/>
    </w:pPr>
    <w:rPr>
      <w:rFonts w:ascii="Times New Roman" w:hAnsi="Arial" w:eastAsia="宋体" w:cs="Times New Roman"/>
      <w:snapToGrid w:val="0"/>
      <w:sz w:val="18"/>
      <w:szCs w:val="18"/>
      <w:lang w:val="en-US" w:eastAsia="zh-CN" w:bidi="ar-SA"/>
    </w:rPr>
  </w:style>
  <w:style w:type="paragraph" w:customStyle="1" w:styleId="170">
    <w:name w:val="Cover Text 2"/>
    <w:qFormat/>
    <w:uiPriority w:val="0"/>
    <w:pPr>
      <w:adjustRightInd w:val="0"/>
      <w:snapToGrid w:val="0"/>
      <w:spacing w:line="240" w:lineRule="atLeast"/>
      <w:jc w:val="both"/>
    </w:pPr>
    <w:rPr>
      <w:rFonts w:ascii="Times New Roman" w:hAnsi="Arial" w:eastAsia="宋体" w:cs="Times New Roman"/>
      <w:snapToGrid w:val="0"/>
      <w:sz w:val="14"/>
      <w:szCs w:val="14"/>
      <w:lang w:val="en-US" w:eastAsia="zh-CN" w:bidi="ar-SA"/>
    </w:rPr>
  </w:style>
  <w:style w:type="paragraph" w:customStyle="1" w:styleId="171">
    <w:name w:val="Cover 5"/>
    <w:basedOn w:val="1"/>
    <w:qFormat/>
    <w:uiPriority w:val="0"/>
    <w:pPr>
      <w:widowControl w:val="0"/>
      <w:spacing w:before="0" w:after="0" w:line="240" w:lineRule="auto"/>
    </w:pPr>
    <w:rPr>
      <w:rFonts w:ascii="微软雅黑" w:hAnsi="Arial"/>
      <w:color w:val="0079C3"/>
    </w:rPr>
  </w:style>
  <w:style w:type="paragraph" w:customStyle="1" w:styleId="172">
    <w:name w:val="Cover 3"/>
    <w:basedOn w:val="1"/>
    <w:qFormat/>
    <w:uiPriority w:val="0"/>
    <w:pPr>
      <w:widowControl w:val="0"/>
      <w:topLinePunct w:val="0"/>
      <w:spacing w:before="80" w:after="80"/>
    </w:pPr>
    <w:rPr>
      <w:rFonts w:ascii="微软雅黑" w:hAnsi="Arial" w:eastAsia="微软雅黑" w:cs="Arial"/>
      <w:color w:val="FFFFFF"/>
      <w:sz w:val="24"/>
      <w:szCs w:val="24"/>
      <w:lang w:eastAsia="en-US"/>
    </w:rPr>
  </w:style>
  <w:style w:type="paragraph" w:customStyle="1" w:styleId="173">
    <w:name w:val="Cover 4"/>
    <w:basedOn w:val="1"/>
    <w:qFormat/>
    <w:uiPriority w:val="0"/>
    <w:pPr>
      <w:widowControl w:val="0"/>
      <w:topLinePunct w:val="0"/>
      <w:spacing w:before="80" w:after="80"/>
    </w:pPr>
    <w:rPr>
      <w:rFonts w:ascii="Arial" w:hAnsi="Arial" w:eastAsia="Arial"/>
      <w:spacing w:val="-4"/>
      <w:sz w:val="24"/>
      <w:szCs w:val="24"/>
    </w:rPr>
  </w:style>
  <w:style w:type="paragraph" w:customStyle="1" w:styleId="174">
    <w:name w:val="Cover 6"/>
    <w:basedOn w:val="1"/>
    <w:qFormat/>
    <w:uiPriority w:val="0"/>
    <w:pPr>
      <w:widowControl w:val="0"/>
      <w:kinsoku w:val="0"/>
      <w:overflowPunct w:val="0"/>
      <w:topLinePunct w:val="0"/>
      <w:autoSpaceDE w:val="0"/>
      <w:autoSpaceDN w:val="0"/>
      <w:spacing w:before="0" w:after="80" w:line="170" w:lineRule="auto"/>
    </w:pPr>
    <w:rPr>
      <w:rFonts w:ascii="微软雅黑" w:hAnsi="Arial"/>
      <w:b/>
      <w:bCs/>
      <w:color w:val="FFFFFF"/>
      <w:kern w:val="0"/>
      <w:sz w:val="48"/>
      <w:szCs w:val="48"/>
    </w:rPr>
  </w:style>
  <w:style w:type="paragraph" w:customStyle="1" w:styleId="175">
    <w:name w:val="Cover 7"/>
    <w:basedOn w:val="1"/>
    <w:qFormat/>
    <w:uiPriority w:val="0"/>
    <w:pPr>
      <w:widowControl w:val="0"/>
      <w:kinsoku w:val="0"/>
      <w:overflowPunct w:val="0"/>
      <w:topLinePunct w:val="0"/>
      <w:autoSpaceDE w:val="0"/>
      <w:autoSpaceDN w:val="0"/>
      <w:spacing w:before="0" w:after="0"/>
    </w:pPr>
    <w:rPr>
      <w:rFonts w:ascii="微软雅黑" w:hAnsi="Arial"/>
      <w:color w:val="FFFFFF"/>
      <w:kern w:val="0"/>
      <w:sz w:val="24"/>
      <w:szCs w:val="24"/>
    </w:rPr>
  </w:style>
  <w:style w:type="paragraph" w:customStyle="1" w:styleId="176">
    <w:name w:val="Figure"/>
    <w:basedOn w:val="1"/>
    <w:next w:val="1"/>
    <w:qFormat/>
    <w:uiPriority w:val="0"/>
    <w:pPr>
      <w:keepNext/>
    </w:pPr>
  </w:style>
  <w:style w:type="paragraph" w:customStyle="1" w:styleId="177">
    <w:name w:val="Figure Description"/>
    <w:next w:val="176"/>
    <w:qFormat/>
    <w:uiPriority w:val="0"/>
    <w:pPr>
      <w:keepNext/>
      <w:adjustRightInd w:val="0"/>
      <w:snapToGrid w:val="0"/>
      <w:spacing w:after="141"/>
    </w:pPr>
    <w:rPr>
      <w:rFonts w:ascii="Times New Roman" w:hAnsi="Times New Roman" w:eastAsia="宋体" w:cs="Times New Roman"/>
      <w:color w:val="0079C3"/>
      <w:spacing w:val="-4"/>
      <w:kern w:val="2"/>
      <w:sz w:val="18"/>
      <w:szCs w:val="18"/>
      <w:lang w:val="en-US" w:eastAsia="zh-CN" w:bidi="ar-SA"/>
    </w:rPr>
  </w:style>
  <w:style w:type="paragraph" w:customStyle="1" w:styleId="178">
    <w:name w:val="Figure Text"/>
    <w:qFormat/>
    <w:uiPriority w:val="0"/>
    <w:pPr>
      <w:widowControl w:val="0"/>
      <w:adjustRightInd w:val="0"/>
      <w:snapToGrid w:val="0"/>
      <w:spacing w:line="240" w:lineRule="atLeast"/>
    </w:pPr>
    <w:rPr>
      <w:rFonts w:ascii="Times New Roman" w:hAnsi="Times New Roman" w:eastAsia="宋体" w:cs="Times New Roman"/>
      <w:sz w:val="18"/>
      <w:szCs w:val="18"/>
      <w:lang w:val="en-US" w:eastAsia="en-US" w:bidi="ar-SA"/>
    </w:rPr>
  </w:style>
  <w:style w:type="paragraph" w:customStyle="1" w:styleId="179">
    <w:name w:val="Heading Right"/>
    <w:basedOn w:val="1"/>
    <w:qFormat/>
    <w:uiPriority w:val="0"/>
    <w:pPr>
      <w:spacing w:before="0" w:after="0"/>
      <w:jc w:val="right"/>
    </w:pPr>
    <w:rPr>
      <w:rFonts w:ascii="微软雅黑"/>
      <w:sz w:val="20"/>
      <w:szCs w:val="20"/>
    </w:rPr>
  </w:style>
  <w:style w:type="paragraph" w:customStyle="1" w:styleId="180">
    <w:name w:val="Heading1 No Number"/>
    <w:basedOn w:val="3"/>
    <w:next w:val="1"/>
    <w:qFormat/>
    <w:uiPriority w:val="0"/>
  </w:style>
  <w:style w:type="paragraph" w:customStyle="1" w:styleId="181">
    <w:name w:val="Heading2 No Number"/>
    <w:basedOn w:val="4"/>
    <w:next w:val="1"/>
    <w:qFormat/>
    <w:uiPriority w:val="0"/>
    <w:pPr>
      <w:outlineLvl w:val="9"/>
    </w:pPr>
  </w:style>
  <w:style w:type="paragraph" w:customStyle="1" w:styleId="182">
    <w:name w:val="Heading2 No Number 4 lite"/>
    <w:basedOn w:val="4"/>
    <w:next w:val="1"/>
    <w:qFormat/>
    <w:uiPriority w:val="0"/>
  </w:style>
  <w:style w:type="paragraph" w:customStyle="1" w:styleId="183">
    <w:name w:val="Heading3 No Number"/>
    <w:basedOn w:val="5"/>
    <w:next w:val="1"/>
    <w:qFormat/>
    <w:uiPriority w:val="0"/>
  </w:style>
  <w:style w:type="paragraph" w:customStyle="1" w:styleId="184">
    <w:name w:val="Heading4 No Number"/>
    <w:basedOn w:val="1"/>
    <w:semiHidden/>
    <w:qFormat/>
    <w:uiPriority w:val="0"/>
    <w:pPr>
      <w:keepNext/>
      <w:spacing w:before="200"/>
    </w:pPr>
    <w:rPr>
      <w:rFonts w:eastAsia="微软雅黑"/>
      <w:bCs/>
      <w:spacing w:val="-4"/>
    </w:rPr>
  </w:style>
  <w:style w:type="paragraph" w:customStyle="1" w:styleId="185">
    <w:name w:val="About This Chapter"/>
    <w:basedOn w:val="181"/>
    <w:next w:val="1"/>
    <w:qFormat/>
    <w:uiPriority w:val="0"/>
    <w:pPr>
      <w:spacing w:after="560"/>
    </w:pPr>
  </w:style>
  <w:style w:type="paragraph" w:customStyle="1" w:styleId="186">
    <w:name w:val="Item List"/>
    <w:qFormat/>
    <w:uiPriority w:val="0"/>
    <w:pPr>
      <w:numPr>
        <w:ilvl w:val="0"/>
        <w:numId w:val="13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187">
    <w:name w:val="Item List in Table"/>
    <w:basedOn w:val="1"/>
    <w:qFormat/>
    <w:uiPriority w:val="0"/>
    <w:pPr>
      <w:numPr>
        <w:ilvl w:val="0"/>
        <w:numId w:val="14"/>
      </w:numPr>
      <w:tabs>
        <w:tab w:val="left" w:pos="284"/>
        <w:tab w:val="clear" w:pos="170"/>
      </w:tabs>
      <w:spacing w:before="80" w:after="80"/>
      <w:ind w:left="284" w:hanging="284"/>
    </w:pPr>
    <w:rPr>
      <w:kern w:val="0"/>
    </w:rPr>
  </w:style>
  <w:style w:type="paragraph" w:customStyle="1" w:styleId="188">
    <w:name w:val="Sub Item List in Table"/>
    <w:basedOn w:val="1"/>
    <w:qFormat/>
    <w:uiPriority w:val="0"/>
    <w:pPr>
      <w:numPr>
        <w:ilvl w:val="2"/>
        <w:numId w:val="14"/>
      </w:numPr>
      <w:spacing w:before="80" w:after="80"/>
    </w:pPr>
  </w:style>
  <w:style w:type="paragraph" w:customStyle="1" w:styleId="189">
    <w:name w:val="Sub Item Step in Table"/>
    <w:qFormat/>
    <w:uiPriority w:val="0"/>
    <w:pPr>
      <w:numPr>
        <w:ilvl w:val="1"/>
        <w:numId w:val="14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sz w:val="21"/>
      <w:szCs w:val="21"/>
      <w:lang w:val="en-US" w:eastAsia="zh-CN" w:bidi="ar-SA"/>
    </w:rPr>
  </w:style>
  <w:style w:type="paragraph" w:customStyle="1" w:styleId="190">
    <w:name w:val="Sub Item Step in Table List"/>
    <w:qFormat/>
    <w:uiPriority w:val="0"/>
    <w:pPr>
      <w:numPr>
        <w:ilvl w:val="3"/>
        <w:numId w:val="14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sz w:val="21"/>
      <w:szCs w:val="21"/>
      <w:lang w:val="en-US" w:eastAsia="zh-CN" w:bidi="ar-SA"/>
    </w:rPr>
  </w:style>
  <w:style w:type="paragraph" w:customStyle="1" w:styleId="191">
    <w:name w:val="Sub Item List in Table Step"/>
    <w:basedOn w:val="1"/>
    <w:qFormat/>
    <w:uiPriority w:val="0"/>
    <w:pPr>
      <w:numPr>
        <w:ilvl w:val="4"/>
        <w:numId w:val="14"/>
      </w:numPr>
      <w:spacing w:before="80" w:after="80"/>
    </w:pPr>
  </w:style>
  <w:style w:type="paragraph" w:customStyle="1" w:styleId="192">
    <w:name w:val="Item List Text"/>
    <w:qFormat/>
    <w:uiPriority w:val="0"/>
    <w:p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193">
    <w:name w:val="Item Step"/>
    <w:qFormat/>
    <w:uiPriority w:val="0"/>
    <w:pPr>
      <w:numPr>
        <w:ilvl w:val="0"/>
        <w:numId w:val="15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sz w:val="18"/>
      <w:szCs w:val="18"/>
      <w:lang w:val="en-US" w:eastAsia="zh-CN" w:bidi="ar-SA"/>
    </w:rPr>
  </w:style>
  <w:style w:type="paragraph" w:customStyle="1" w:styleId="194">
    <w:name w:val="Sub Item Step"/>
    <w:qFormat/>
    <w:uiPriority w:val="0"/>
    <w:pPr>
      <w:numPr>
        <w:ilvl w:val="1"/>
        <w:numId w:val="15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sz w:val="21"/>
      <w:szCs w:val="21"/>
      <w:lang w:val="en-US" w:eastAsia="zh-CN" w:bidi="ar-SA"/>
    </w:rPr>
  </w:style>
  <w:style w:type="paragraph" w:customStyle="1" w:styleId="195">
    <w:name w:val="Third Level Item Step"/>
    <w:qFormat/>
    <w:uiPriority w:val="0"/>
    <w:pPr>
      <w:numPr>
        <w:ilvl w:val="2"/>
        <w:numId w:val="15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sz w:val="21"/>
      <w:szCs w:val="21"/>
      <w:lang w:val="en-US" w:eastAsia="zh-CN" w:bidi="ar-SA"/>
    </w:rPr>
  </w:style>
  <w:style w:type="paragraph" w:customStyle="1" w:styleId="196">
    <w:name w:val="Fourth Level Item Step"/>
    <w:qFormat/>
    <w:uiPriority w:val="0"/>
    <w:pPr>
      <w:numPr>
        <w:ilvl w:val="3"/>
        <w:numId w:val="15"/>
      </w:numPr>
      <w:adjustRightInd w:val="0"/>
      <w:snapToGrid w:val="0"/>
      <w:spacing w:before="80" w:after="80" w:line="240" w:lineRule="atLeast"/>
    </w:pPr>
    <w:rPr>
      <w:rFonts w:hint="eastAsia" w:ascii="Times New Roman" w:hAnsi="Times New Roman" w:eastAsia="宋体" w:cs="Times New Roman"/>
      <w:sz w:val="21"/>
      <w:szCs w:val="21"/>
      <w:lang w:val="en-US" w:eastAsia="zh-CN" w:bidi="ar-SA"/>
    </w:rPr>
  </w:style>
  <w:style w:type="paragraph" w:customStyle="1" w:styleId="197">
    <w:name w:val="Manual Title1"/>
    <w:semiHidden/>
    <w:qFormat/>
    <w:uiPriority w:val="0"/>
    <w:rPr>
      <w:rFonts w:ascii="Times New Roman" w:hAnsi="Arial" w:eastAsia="宋体" w:cs="Times New Roman"/>
      <w:sz w:val="30"/>
      <w:lang w:val="en-US" w:eastAsia="en-US" w:bidi="ar-SA"/>
    </w:rPr>
  </w:style>
  <w:style w:type="paragraph" w:customStyle="1" w:styleId="198">
    <w:name w:val="CAUTION Heading"/>
    <w:basedOn w:val="1"/>
    <w:qFormat/>
    <w:uiPriority w:val="0"/>
    <w:pPr>
      <w:keepNext/>
      <w:pBdr>
        <w:top w:val="single" w:color="auto" w:sz="12" w:space="4"/>
      </w:pBdr>
      <w:spacing w:before="80" w:after="80"/>
    </w:pPr>
    <w:rPr>
      <w:rFonts w:ascii="微软雅黑" w:hAnsi="Book Antiqua" w:eastAsia="微软雅黑"/>
      <w:b/>
      <w:bCs/>
      <w:color w:val="666666"/>
    </w:rPr>
  </w:style>
  <w:style w:type="paragraph" w:customStyle="1" w:styleId="199">
    <w:name w:val="Notes Heading in Table"/>
    <w:next w:val="200"/>
    <w:qFormat/>
    <w:uiPriority w:val="0"/>
    <w:pPr>
      <w:keepNext/>
      <w:adjustRightInd w:val="0"/>
      <w:snapToGrid w:val="0"/>
      <w:spacing w:before="80" w:after="40" w:line="240" w:lineRule="atLeast"/>
    </w:pPr>
    <w:rPr>
      <w:rFonts w:ascii="Times New Roman" w:hAnsi="Times New Roman" w:eastAsia="宋体" w:cs="Times New Roman"/>
      <w:b/>
      <w:bCs/>
      <w:color w:val="666666"/>
      <w:kern w:val="2"/>
      <w:sz w:val="18"/>
      <w:szCs w:val="18"/>
      <w:lang w:val="en-US" w:eastAsia="zh-CN" w:bidi="ar-SA"/>
    </w:rPr>
  </w:style>
  <w:style w:type="paragraph" w:customStyle="1" w:styleId="200">
    <w:name w:val="Notes Text in Table"/>
    <w:qFormat/>
    <w:uiPriority w:val="0"/>
    <w:pPr>
      <w:widowControl w:val="0"/>
      <w:adjustRightInd w:val="0"/>
      <w:snapToGrid w:val="0"/>
      <w:spacing w:before="40" w:after="80" w:line="240" w:lineRule="atLeast"/>
      <w:ind w:left="170"/>
    </w:pPr>
    <w:rPr>
      <w:rFonts w:ascii="Times New Roman" w:hAnsi="Times New Roman" w:eastAsia="宋体" w:cs="Times New Roman"/>
      <w:iCs/>
      <w:color w:val="666666"/>
      <w:kern w:val="2"/>
      <w:sz w:val="18"/>
      <w:szCs w:val="18"/>
      <w:lang w:val="en-US" w:eastAsia="zh-CN" w:bidi="ar-SA"/>
    </w:rPr>
  </w:style>
  <w:style w:type="paragraph" w:customStyle="1" w:styleId="201">
    <w:name w:val="CAUTION Text"/>
    <w:basedOn w:val="1"/>
    <w:qFormat/>
    <w:uiPriority w:val="0"/>
    <w:pPr>
      <w:keepLines/>
      <w:pBdr>
        <w:bottom w:val="single" w:color="auto" w:sz="12" w:space="4"/>
      </w:pBdr>
      <w:spacing w:before="80" w:after="80"/>
    </w:pPr>
    <w:rPr>
      <w:rFonts w:hint="eastAsia" w:eastAsia="微软雅黑"/>
      <w:iCs/>
      <w:color w:val="666666"/>
    </w:rPr>
  </w:style>
  <w:style w:type="paragraph" w:customStyle="1" w:styleId="202">
    <w:name w:val="Notes Text TD"/>
    <w:qFormat/>
    <w:uiPriority w:val="0"/>
    <w:pPr>
      <w:snapToGrid w:val="0"/>
      <w:spacing w:line="240" w:lineRule="atLeast"/>
      <w:ind w:left="2075"/>
    </w:pPr>
    <w:rPr>
      <w:rFonts w:ascii="Courier New" w:hAnsi="Courier New" w:eastAsia="宋体" w:cs="Courier New"/>
      <w:snapToGrid w:val="0"/>
      <w:color w:val="666666"/>
      <w:spacing w:val="-1"/>
      <w:sz w:val="18"/>
      <w:szCs w:val="18"/>
      <w:lang w:val="en-US" w:eastAsia="zh-CN" w:bidi="ar-SA"/>
    </w:rPr>
  </w:style>
  <w:style w:type="paragraph" w:customStyle="1" w:styleId="203">
    <w:name w:val="Notes Text List Text TD"/>
    <w:qFormat/>
    <w:uiPriority w:val="0"/>
    <w:pPr>
      <w:snapToGrid w:val="0"/>
      <w:spacing w:line="240" w:lineRule="atLeast"/>
      <w:ind w:left="2359"/>
    </w:pPr>
    <w:rPr>
      <w:rFonts w:ascii="Courier New" w:hAnsi="Courier New" w:eastAsia="宋体" w:cs="Courier New"/>
      <w:snapToGrid w:val="0"/>
      <w:color w:val="666666"/>
      <w:spacing w:val="-1"/>
      <w:sz w:val="18"/>
      <w:szCs w:val="18"/>
      <w:lang w:val="en-US" w:eastAsia="zh-CN" w:bidi="ar-SA"/>
    </w:rPr>
  </w:style>
  <w:style w:type="paragraph" w:customStyle="1" w:styleId="204">
    <w:name w:val="CAUTION Text List Text TD"/>
    <w:basedOn w:val="201"/>
    <w:qFormat/>
    <w:uiPriority w:val="0"/>
    <w:pPr>
      <w:ind w:firstLine="283" w:firstLineChars="180"/>
    </w:pPr>
    <w:rPr>
      <w:rFonts w:ascii="Courier New" w:hAnsi="Courier New" w:cs="Courier New"/>
      <w:snapToGrid w:val="0"/>
      <w:spacing w:val="-1"/>
    </w:rPr>
  </w:style>
  <w:style w:type="paragraph" w:customStyle="1" w:styleId="205">
    <w:name w:val="CAUTION Text TD"/>
    <w:basedOn w:val="201"/>
    <w:qFormat/>
    <w:uiPriority w:val="0"/>
    <w:rPr>
      <w:rFonts w:ascii="Courier New" w:hAnsi="Courier New" w:cs="Courier New"/>
      <w:snapToGrid w:val="0"/>
      <w:spacing w:val="-1"/>
    </w:rPr>
  </w:style>
  <w:style w:type="paragraph" w:customStyle="1" w:styleId="206">
    <w:name w:val="Notes Text List Text"/>
    <w:basedOn w:val="201"/>
    <w:qFormat/>
    <w:uiPriority w:val="0"/>
    <w:pPr>
      <w:pBdr>
        <w:bottom w:val="none" w:color="auto" w:sz="0" w:space="0"/>
      </w:pBdr>
      <w:spacing w:before="40" w:line="200" w:lineRule="atLeast"/>
      <w:ind w:left="2359"/>
    </w:pPr>
  </w:style>
  <w:style w:type="paragraph" w:customStyle="1" w:styleId="207">
    <w:name w:val="CAUTION Text List"/>
    <w:basedOn w:val="201"/>
    <w:qFormat/>
    <w:uiPriority w:val="0"/>
    <w:pPr>
      <w:keepNext/>
      <w:numPr>
        <w:ilvl w:val="0"/>
        <w:numId w:val="16"/>
      </w:numPr>
    </w:pPr>
  </w:style>
  <w:style w:type="paragraph" w:customStyle="1" w:styleId="208">
    <w:name w:val="CAUTION Text Step"/>
    <w:basedOn w:val="201"/>
    <w:qFormat/>
    <w:uiPriority w:val="0"/>
    <w:pPr>
      <w:keepNext/>
      <w:numPr>
        <w:ilvl w:val="5"/>
        <w:numId w:val="14"/>
      </w:numPr>
    </w:pPr>
  </w:style>
  <w:style w:type="paragraph" w:customStyle="1" w:styleId="209">
    <w:name w:val="CAUTION Text List Text"/>
    <w:basedOn w:val="201"/>
    <w:qFormat/>
    <w:uiPriority w:val="0"/>
    <w:pPr>
      <w:ind w:firstLine="283" w:firstLineChars="135"/>
    </w:pPr>
  </w:style>
  <w:style w:type="table" w:customStyle="1" w:styleId="210">
    <w:name w:val="Table"/>
    <w:basedOn w:val="133"/>
    <w:qFormat/>
    <w:uiPriority w:val="0"/>
    <w:pPr>
      <w:jc w:val="left"/>
    </w:pPr>
    <w:tblPr>
      <w:tblBorders>
        <w:top w:val="single" w:color="7ECEF4" w:sz="6" w:space="0"/>
        <w:left w:val="single" w:color="7ECEF4" w:sz="6" w:space="0"/>
        <w:bottom w:val="single" w:color="7ECEF4" w:sz="6" w:space="0"/>
        <w:right w:val="single" w:color="7ECEF4" w:sz="6" w:space="0"/>
        <w:insideH w:val="single" w:color="7ECEF4" w:sz="6" w:space="0"/>
        <w:insideV w:val="single" w:color="7ECEF4" w:sz="6" w:space="0"/>
      </w:tblBorders>
    </w:tblPr>
    <w:trPr>
      <w:cantSplit/>
    </w:trPr>
    <w:tblStylePr w:type="firstRow">
      <w:rPr>
        <w:b w:val="0"/>
        <w:bCs w:val="0"/>
        <w:i w:val="0"/>
        <w:iCs w:val="0"/>
        <w:color w:val="auto"/>
        <w:sz w:val="20"/>
        <w:szCs w:val="20"/>
      </w:rPr>
      <w:tcPr>
        <w:tcBorders>
          <w:top w:val="single" w:color="7ECEF4" w:sz="6" w:space="0"/>
          <w:left w:val="single" w:color="7ECEF4" w:sz="6" w:space="0"/>
          <w:bottom w:val="single" w:color="7ECEF4" w:sz="6" w:space="0"/>
          <w:right w:val="single" w:color="7ECEF4" w:sz="6" w:space="0"/>
          <w:insideH w:val="single" w:sz="6" w:space="0"/>
          <w:insideV w:val="single" w:sz="6" w:space="0"/>
          <w:tl2br w:val="nil"/>
          <w:tr2bl w:val="nil"/>
        </w:tcBorders>
        <w:shd w:val="clear" w:color="auto" w:fill="5EB7E8"/>
      </w:tcPr>
    </w:tblStylePr>
  </w:style>
  <w:style w:type="table" w:customStyle="1" w:styleId="211">
    <w:name w:val="Remarks Table"/>
    <w:basedOn w:val="89"/>
    <w:qFormat/>
    <w:uiPriority w:val="0"/>
  </w:style>
  <w:style w:type="paragraph" w:customStyle="1" w:styleId="212">
    <w:name w:val="Step"/>
    <w:basedOn w:val="1"/>
    <w:qFormat/>
    <w:uiPriority w:val="0"/>
    <w:pPr>
      <w:numPr>
        <w:ilvl w:val="6"/>
        <w:numId w:val="12"/>
      </w:numPr>
    </w:pPr>
    <w:rPr>
      <w:snapToGrid w:val="0"/>
      <w:kern w:val="0"/>
    </w:rPr>
  </w:style>
  <w:style w:type="paragraph" w:customStyle="1" w:styleId="213">
    <w:name w:val="Sub Item List"/>
    <w:basedOn w:val="1"/>
    <w:qFormat/>
    <w:uiPriority w:val="0"/>
    <w:pPr>
      <w:numPr>
        <w:ilvl w:val="0"/>
        <w:numId w:val="17"/>
      </w:numPr>
      <w:spacing w:before="80" w:after="80"/>
    </w:pPr>
  </w:style>
  <w:style w:type="paragraph" w:customStyle="1" w:styleId="214">
    <w:name w:val="Third Level Item List"/>
    <w:basedOn w:val="1"/>
    <w:qFormat/>
    <w:uiPriority w:val="0"/>
    <w:pPr>
      <w:numPr>
        <w:ilvl w:val="1"/>
        <w:numId w:val="17"/>
      </w:numPr>
      <w:spacing w:before="80" w:after="80"/>
    </w:pPr>
  </w:style>
  <w:style w:type="paragraph" w:customStyle="1" w:styleId="215">
    <w:name w:val="Fourth Level Item List"/>
    <w:basedOn w:val="1"/>
    <w:qFormat/>
    <w:uiPriority w:val="0"/>
    <w:pPr>
      <w:numPr>
        <w:ilvl w:val="2"/>
        <w:numId w:val="17"/>
      </w:numPr>
      <w:spacing w:before="80" w:after="80"/>
    </w:pPr>
  </w:style>
  <w:style w:type="paragraph" w:customStyle="1" w:styleId="216">
    <w:name w:val="Sub Item List Text"/>
    <w:qFormat/>
    <w:uiPriority w:val="0"/>
    <w:pPr>
      <w:adjustRightInd w:val="0"/>
      <w:snapToGrid w:val="0"/>
      <w:spacing w:before="80" w:after="80" w:line="240" w:lineRule="atLeast"/>
      <w:ind w:left="2551"/>
    </w:pPr>
    <w:rPr>
      <w:rFonts w:hint="eastAsia"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217">
    <w:name w:val="Third Level Item List Text"/>
    <w:qFormat/>
    <w:uiPriority w:val="0"/>
    <w:pPr>
      <w:adjustRightInd w:val="0"/>
      <w:snapToGrid w:val="0"/>
      <w:spacing w:before="80" w:after="80" w:line="240" w:lineRule="atLeast"/>
      <w:ind w:left="2976"/>
    </w:pPr>
    <w:rPr>
      <w:rFonts w:hint="eastAsia"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218">
    <w:name w:val="Fourth Level Item List Text"/>
    <w:qFormat/>
    <w:uiPriority w:val="0"/>
    <w:pPr>
      <w:adjustRightInd w:val="0"/>
      <w:snapToGrid w:val="0"/>
      <w:spacing w:before="80" w:after="80" w:line="240" w:lineRule="atLeast"/>
      <w:ind w:left="3401"/>
    </w:pPr>
    <w:rPr>
      <w:rFonts w:hint="eastAsia" w:ascii="Times New Roman" w:hAnsi="Times New Roman" w:eastAsia="宋体" w:cs="Times New Roman"/>
      <w:kern w:val="2"/>
      <w:sz w:val="18"/>
      <w:szCs w:val="18"/>
      <w:lang w:val="en-US" w:eastAsia="zh-CN" w:bidi="ar-SA"/>
    </w:rPr>
  </w:style>
  <w:style w:type="paragraph" w:customStyle="1" w:styleId="219">
    <w:name w:val="Table Description"/>
    <w:basedOn w:val="1"/>
    <w:next w:val="1"/>
    <w:qFormat/>
    <w:uiPriority w:val="0"/>
    <w:pPr>
      <w:keepNext/>
      <w:spacing w:before="141" w:after="141"/>
    </w:pPr>
    <w:rPr>
      <w:rFonts w:eastAsia="微软雅黑" w:cs="Arial"/>
      <w:color w:val="0079C3"/>
      <w:spacing w:val="-4"/>
    </w:rPr>
  </w:style>
  <w:style w:type="paragraph" w:customStyle="1" w:styleId="220">
    <w:name w:val="Notes Text List in Table"/>
    <w:qFormat/>
    <w:uiPriority w:val="0"/>
    <w:pPr>
      <w:numPr>
        <w:ilvl w:val="0"/>
        <w:numId w:val="18"/>
      </w:numPr>
      <w:spacing w:before="40" w:after="80" w:line="200" w:lineRule="atLeast"/>
    </w:pPr>
    <w:rPr>
      <w:rFonts w:ascii="Times New Roman" w:hAnsi="Times New Roman" w:eastAsia="宋体" w:cs="微软雅黑"/>
      <w:color w:val="666666"/>
      <w:sz w:val="18"/>
      <w:szCs w:val="18"/>
      <w:lang w:val="en-US" w:eastAsia="zh-CN" w:bidi="ar-SA"/>
    </w:rPr>
  </w:style>
  <w:style w:type="paragraph" w:customStyle="1" w:styleId="221">
    <w:name w:val="Notes Text Step in Table"/>
    <w:qFormat/>
    <w:uiPriority w:val="0"/>
    <w:pPr>
      <w:numPr>
        <w:ilvl w:val="7"/>
        <w:numId w:val="14"/>
      </w:numPr>
      <w:spacing w:before="40" w:after="80" w:line="200" w:lineRule="atLeast"/>
    </w:pPr>
    <w:rPr>
      <w:rFonts w:ascii="Times New Roman" w:hAnsi="Times New Roman" w:eastAsia="宋体" w:cs="微软雅黑"/>
      <w:sz w:val="18"/>
      <w:szCs w:val="18"/>
      <w:lang w:val="en-US" w:eastAsia="zh-CN" w:bidi="ar-SA"/>
    </w:rPr>
  </w:style>
  <w:style w:type="paragraph" w:customStyle="1" w:styleId="222">
    <w:name w:val="Terminal Display"/>
    <w:qFormat/>
    <w:uiPriority w:val="0"/>
    <w:pPr>
      <w:shd w:val="clear" w:color="auto" w:fill="F2F2F2"/>
      <w:snapToGrid w:val="0"/>
      <w:spacing w:line="240" w:lineRule="atLeast"/>
    </w:pPr>
    <w:rPr>
      <w:rFonts w:ascii="Courier New" w:hAnsi="Courier New" w:eastAsia="宋体" w:cs="Courier New"/>
      <w:snapToGrid w:val="0"/>
      <w:spacing w:val="-1"/>
      <w:sz w:val="18"/>
      <w:szCs w:val="18"/>
      <w:lang w:val="en-US" w:eastAsia="zh-CN" w:bidi="ar-SA"/>
    </w:rPr>
  </w:style>
  <w:style w:type="paragraph" w:customStyle="1" w:styleId="223">
    <w:name w:val="Terminal Display in Table"/>
    <w:qFormat/>
    <w:uiPriority w:val="0"/>
    <w:pPr>
      <w:widowControl w:val="0"/>
      <w:shd w:val="clear" w:color="auto" w:fill="F2F2F2"/>
      <w:adjustRightInd w:val="0"/>
      <w:snapToGrid w:val="0"/>
      <w:spacing w:before="80" w:after="80" w:line="240" w:lineRule="atLeast"/>
    </w:pPr>
    <w:rPr>
      <w:rFonts w:ascii="Courier New" w:hAnsi="Courier New" w:eastAsia="宋体" w:cs="Courier New"/>
      <w:snapToGrid w:val="0"/>
      <w:spacing w:val="-1"/>
      <w:sz w:val="18"/>
      <w:szCs w:val="18"/>
      <w:lang w:val="en-US" w:eastAsia="zh-CN" w:bidi="ar-SA"/>
    </w:rPr>
  </w:style>
  <w:style w:type="paragraph" w:customStyle="1" w:styleId="224">
    <w:name w:val="Notes Text List Text in Table"/>
    <w:qFormat/>
    <w:uiPriority w:val="0"/>
    <w:pPr>
      <w:widowControl w:val="0"/>
      <w:adjustRightInd w:val="0"/>
      <w:snapToGrid w:val="0"/>
      <w:spacing w:before="40" w:after="80" w:line="240" w:lineRule="atLeast"/>
      <w:ind w:left="454"/>
    </w:pPr>
    <w:rPr>
      <w:rFonts w:ascii="Times New Roman" w:hAnsi="Times New Roman" w:eastAsia="宋体" w:cs="Times New Roman"/>
      <w:iCs/>
      <w:color w:val="666666"/>
      <w:kern w:val="2"/>
      <w:sz w:val="18"/>
      <w:szCs w:val="18"/>
      <w:lang w:val="en-US" w:eastAsia="zh-CN" w:bidi="ar-SA"/>
    </w:rPr>
  </w:style>
  <w:style w:type="paragraph" w:customStyle="1" w:styleId="225">
    <w:name w:val="Notes Text TD in Table"/>
    <w:qFormat/>
    <w:uiPriority w:val="0"/>
    <w:pPr>
      <w:widowControl w:val="0"/>
      <w:adjustRightInd w:val="0"/>
      <w:snapToGrid w:val="0"/>
      <w:spacing w:before="80" w:after="80" w:line="240" w:lineRule="atLeast"/>
      <w:ind w:left="170"/>
    </w:pPr>
    <w:rPr>
      <w:rFonts w:ascii="Courier New" w:hAnsi="Courier New" w:eastAsia="宋体" w:cs="Courier New"/>
      <w:snapToGrid w:val="0"/>
      <w:color w:val="666666"/>
      <w:spacing w:val="-1"/>
      <w:sz w:val="18"/>
      <w:szCs w:val="18"/>
      <w:lang w:val="en-US" w:eastAsia="zh-CN" w:bidi="ar-SA"/>
    </w:rPr>
  </w:style>
  <w:style w:type="paragraph" w:customStyle="1" w:styleId="226">
    <w:name w:val="Notes Text List Text TD in Table"/>
    <w:qFormat/>
    <w:uiPriority w:val="0"/>
    <w:pPr>
      <w:widowControl w:val="0"/>
      <w:adjustRightInd w:val="0"/>
      <w:snapToGrid w:val="0"/>
      <w:spacing w:before="80" w:after="80" w:line="240" w:lineRule="atLeast"/>
      <w:ind w:left="454"/>
    </w:pPr>
    <w:rPr>
      <w:rFonts w:ascii="Courier New" w:hAnsi="Courier New" w:eastAsia="宋体" w:cs="Courier New"/>
      <w:snapToGrid w:val="0"/>
      <w:color w:val="666666"/>
      <w:spacing w:val="-1"/>
      <w:sz w:val="18"/>
      <w:szCs w:val="18"/>
      <w:lang w:val="en-US" w:eastAsia="zh-CN" w:bidi="ar-SA"/>
    </w:rPr>
  </w:style>
  <w:style w:type="paragraph" w:customStyle="1" w:styleId="227">
    <w:name w:val="Figure Description in Appendix"/>
    <w:basedOn w:val="176"/>
    <w:next w:val="176"/>
    <w:qFormat/>
    <w:uiPriority w:val="0"/>
    <w:pPr>
      <w:spacing w:before="0" w:after="141"/>
    </w:pPr>
    <w:rPr>
      <w:rFonts w:eastAsia="微软雅黑" w:cs="Arial"/>
      <w:color w:val="0079C3"/>
      <w:spacing w:val="-4"/>
    </w:rPr>
  </w:style>
  <w:style w:type="paragraph" w:customStyle="1" w:styleId="228">
    <w:name w:val="Figure Description in Preface"/>
    <w:basedOn w:val="176"/>
    <w:next w:val="176"/>
    <w:qFormat/>
    <w:uiPriority w:val="0"/>
  </w:style>
  <w:style w:type="paragraph" w:customStyle="1" w:styleId="229">
    <w:name w:val="Table Heading"/>
    <w:basedOn w:val="1"/>
    <w:qFormat/>
    <w:uiPriority w:val="0"/>
    <w:pPr>
      <w:widowControl w:val="0"/>
      <w:spacing w:before="80" w:after="80"/>
    </w:pPr>
    <w:rPr>
      <w:rFonts w:ascii="微软雅黑" w:hAnsi="Book Antiqua" w:eastAsia="微软雅黑" w:cs="Book Antiqua"/>
      <w:b/>
      <w:color w:val="FFFFFF"/>
      <w:sz w:val="20"/>
      <w:szCs w:val="20"/>
    </w:rPr>
  </w:style>
  <w:style w:type="paragraph" w:customStyle="1" w:styleId="230">
    <w:name w:val="Table Text"/>
    <w:basedOn w:val="1"/>
    <w:qFormat/>
    <w:uiPriority w:val="0"/>
    <w:pPr>
      <w:widowControl w:val="0"/>
      <w:spacing w:before="80" w:after="80"/>
    </w:pPr>
    <w:rPr>
      <w:snapToGrid w:val="0"/>
      <w:kern w:val="0"/>
    </w:rPr>
  </w:style>
  <w:style w:type="paragraph" w:customStyle="1" w:styleId="231">
    <w:name w:val="Heading Middle"/>
    <w:qFormat/>
    <w:uiPriority w:val="0"/>
    <w:pPr>
      <w:adjustRightInd w:val="0"/>
      <w:snapToGrid w:val="0"/>
      <w:spacing w:line="240" w:lineRule="atLeast"/>
      <w:jc w:val="center"/>
    </w:pPr>
    <w:rPr>
      <w:rFonts w:ascii="Times New Roman" w:hAnsi="Times New Roman" w:eastAsia="宋体" w:cs="微软雅黑"/>
      <w:snapToGrid w:val="0"/>
      <w:lang w:val="en-US" w:eastAsia="zh-CN" w:bidi="ar-SA"/>
    </w:rPr>
  </w:style>
  <w:style w:type="paragraph" w:customStyle="1" w:styleId="232">
    <w:name w:val="Contents"/>
    <w:basedOn w:val="180"/>
    <w:qFormat/>
    <w:uiPriority w:val="0"/>
  </w:style>
  <w:style w:type="paragraph" w:customStyle="1" w:styleId="233">
    <w:name w:val="Item Step in Table"/>
    <w:qFormat/>
    <w:uiPriority w:val="0"/>
    <w:pPr>
      <w:numPr>
        <w:ilvl w:val="0"/>
        <w:numId w:val="19"/>
      </w:numPr>
      <w:topLinePunct/>
      <w:spacing w:before="40" w:after="40" w:line="240" w:lineRule="atLeast"/>
    </w:pPr>
    <w:rPr>
      <w:rFonts w:hint="eastAsia" w:ascii="Times New Roman" w:hAnsi="Times New Roman" w:eastAsia="宋体" w:cs="Times New Roman"/>
      <w:sz w:val="18"/>
      <w:szCs w:val="18"/>
      <w:lang w:val="en-US" w:eastAsia="zh-CN" w:bidi="ar-SA"/>
    </w:rPr>
  </w:style>
  <w:style w:type="paragraph" w:customStyle="1" w:styleId="234">
    <w:name w:val="Table Note"/>
    <w:basedOn w:val="1"/>
    <w:qFormat/>
    <w:uiPriority w:val="0"/>
    <w:pPr>
      <w:spacing w:before="80" w:after="80"/>
    </w:pPr>
  </w:style>
  <w:style w:type="paragraph" w:customStyle="1" w:styleId="235">
    <w:name w:val="End"/>
    <w:basedOn w:val="1"/>
    <w:qFormat/>
    <w:uiPriority w:val="0"/>
    <w:pPr>
      <w:spacing w:after="400"/>
    </w:pPr>
    <w:rPr>
      <w:b/>
    </w:rPr>
  </w:style>
  <w:style w:type="paragraph" w:customStyle="1" w:styleId="236">
    <w:name w:val="Notes Heading"/>
    <w:basedOn w:val="198"/>
    <w:qFormat/>
    <w:uiPriority w:val="0"/>
    <w:pPr>
      <w:pBdr>
        <w:top w:val="none" w:color="auto" w:sz="0" w:space="0"/>
      </w:pBdr>
      <w:spacing w:before="200" w:after="40"/>
    </w:pPr>
    <w:rPr>
      <w:position w:val="-6"/>
    </w:rPr>
  </w:style>
  <w:style w:type="paragraph" w:customStyle="1" w:styleId="237">
    <w:name w:val="Notes Text"/>
    <w:basedOn w:val="201"/>
    <w:qFormat/>
    <w:uiPriority w:val="0"/>
    <w:pPr>
      <w:pBdr>
        <w:bottom w:val="none" w:color="auto" w:sz="0" w:space="0"/>
      </w:pBdr>
      <w:spacing w:before="40" w:line="200" w:lineRule="atLeast"/>
    </w:pPr>
  </w:style>
  <w:style w:type="paragraph" w:customStyle="1" w:styleId="238">
    <w:name w:val="Notes Text List"/>
    <w:basedOn w:val="207"/>
    <w:qFormat/>
    <w:uiPriority w:val="0"/>
    <w:pPr>
      <w:keepNext w:val="0"/>
      <w:numPr>
        <w:numId w:val="20"/>
      </w:numPr>
      <w:pBdr>
        <w:bottom w:val="none" w:color="auto" w:sz="0" w:space="0"/>
      </w:pBdr>
      <w:spacing w:before="40" w:line="200" w:lineRule="atLeast"/>
    </w:pPr>
  </w:style>
  <w:style w:type="paragraph" w:customStyle="1" w:styleId="239">
    <w:name w:val="Notes Text Step"/>
    <w:basedOn w:val="208"/>
    <w:qFormat/>
    <w:uiPriority w:val="0"/>
    <w:pPr>
      <w:numPr>
        <w:ilvl w:val="6"/>
      </w:numPr>
      <w:pBdr>
        <w:bottom w:val="none" w:color="auto" w:sz="0" w:space="0"/>
      </w:pBdr>
      <w:spacing w:before="40" w:line="200" w:lineRule="atLeast"/>
    </w:pPr>
  </w:style>
  <w:style w:type="paragraph" w:customStyle="1" w:styleId="240">
    <w:name w:val="Code"/>
    <w:basedOn w:val="1"/>
    <w:qFormat/>
    <w:uiPriority w:val="0"/>
    <w:pPr>
      <w:widowControl w:val="0"/>
      <w:shd w:val="clear" w:color="auto" w:fill="F2F2F2"/>
      <w:autoSpaceDE w:val="0"/>
      <w:autoSpaceDN w:val="0"/>
      <w:spacing w:before="0" w:after="0" w:line="360" w:lineRule="auto"/>
    </w:pPr>
    <w:rPr>
      <w:rFonts w:ascii="Courier New" w:hAnsi="Courier New"/>
    </w:rPr>
  </w:style>
  <w:style w:type="paragraph" w:customStyle="1" w:styleId="241">
    <w:name w:val="Code in Table"/>
    <w:basedOn w:val="1"/>
    <w:qFormat/>
    <w:uiPriority w:val="0"/>
    <w:pPr>
      <w:widowControl w:val="0"/>
      <w:shd w:val="clear" w:color="auto" w:fill="F2F2F2"/>
      <w:spacing w:before="80" w:after="80"/>
    </w:pPr>
    <w:rPr>
      <w:rFonts w:ascii="Courier New" w:hAnsi="Courier New"/>
      <w:snapToGrid w:val="0"/>
    </w:rPr>
  </w:style>
  <w:style w:type="paragraph" w:customStyle="1" w:styleId="242">
    <w:name w:val="Outline"/>
    <w:basedOn w:val="1"/>
    <w:semiHidden/>
    <w:qFormat/>
    <w:uiPriority w:val="0"/>
    <w:rPr>
      <w:i/>
      <w:color w:val="0000FF"/>
    </w:rPr>
  </w:style>
  <w:style w:type="paragraph" w:customStyle="1" w:styleId="243">
    <w:name w:val="Item list Text TD"/>
    <w:basedOn w:val="222"/>
    <w:qFormat/>
    <w:uiPriority w:val="0"/>
    <w:pPr>
      <w:adjustRightInd w:val="0"/>
      <w:ind w:left="2126"/>
    </w:pPr>
  </w:style>
  <w:style w:type="paragraph" w:customStyle="1" w:styleId="244">
    <w:name w:val="Sub Item List Text TD"/>
    <w:basedOn w:val="222"/>
    <w:qFormat/>
    <w:uiPriority w:val="0"/>
    <w:pPr>
      <w:adjustRightInd w:val="0"/>
      <w:ind w:left="2551"/>
    </w:pPr>
  </w:style>
  <w:style w:type="paragraph" w:customStyle="1" w:styleId="245">
    <w:name w:val="Third Level Item List Text TD"/>
    <w:basedOn w:val="222"/>
    <w:qFormat/>
    <w:uiPriority w:val="0"/>
    <w:pPr>
      <w:adjustRightInd w:val="0"/>
      <w:ind w:left="2976"/>
    </w:pPr>
  </w:style>
  <w:style w:type="paragraph" w:customStyle="1" w:styleId="246">
    <w:name w:val="Fourth Level Item List Text TD"/>
    <w:basedOn w:val="222"/>
    <w:qFormat/>
    <w:uiPriority w:val="0"/>
    <w:pPr>
      <w:adjustRightInd w:val="0"/>
      <w:ind w:left="3401"/>
    </w:pPr>
  </w:style>
  <w:style w:type="paragraph" w:customStyle="1" w:styleId="247">
    <w:name w:val="Item Step in Appendix"/>
    <w:basedOn w:val="193"/>
    <w:qFormat/>
    <w:uiPriority w:val="0"/>
    <w:pPr>
      <w:numPr>
        <w:ilvl w:val="6"/>
        <w:numId w:val="21"/>
      </w:numPr>
      <w:tabs>
        <w:tab w:val="clear" w:pos="0"/>
      </w:tabs>
      <w:outlineLvl w:val="5"/>
    </w:pPr>
  </w:style>
  <w:style w:type="paragraph" w:customStyle="1" w:styleId="248">
    <w:name w:val="Step in Appendix"/>
    <w:basedOn w:val="212"/>
    <w:qFormat/>
    <w:uiPriority w:val="0"/>
    <w:pPr>
      <w:numPr>
        <w:ilvl w:val="5"/>
        <w:numId w:val="21"/>
      </w:numPr>
      <w:tabs>
        <w:tab w:val="clear" w:pos="700"/>
      </w:tabs>
      <w:topLinePunct w:val="0"/>
      <w:outlineLvl w:val="4"/>
    </w:pPr>
  </w:style>
  <w:style w:type="paragraph" w:customStyle="1" w:styleId="249">
    <w:name w:val="Table Description in Appendix"/>
    <w:basedOn w:val="219"/>
    <w:next w:val="1"/>
    <w:qFormat/>
    <w:uiPriority w:val="0"/>
    <w:pPr>
      <w:topLinePunct w:val="0"/>
    </w:pPr>
  </w:style>
  <w:style w:type="paragraph" w:customStyle="1" w:styleId="250">
    <w:name w:val="Table Description in Preface"/>
    <w:basedOn w:val="219"/>
    <w:next w:val="1"/>
    <w:qFormat/>
    <w:uiPriority w:val="0"/>
    <w:pPr>
      <w:topLinePunct w:val="0"/>
    </w:pPr>
  </w:style>
  <w:style w:type="paragraph" w:customStyle="1" w:styleId="251">
    <w:name w:val="Item List in Table Text"/>
    <w:basedOn w:val="230"/>
    <w:qFormat/>
    <w:uiPriority w:val="0"/>
    <w:pPr>
      <w:ind w:left="284"/>
    </w:pPr>
  </w:style>
  <w:style w:type="paragraph" w:customStyle="1" w:styleId="252">
    <w:name w:val="Sub Item List in Table Text"/>
    <w:basedOn w:val="230"/>
    <w:qFormat/>
    <w:uiPriority w:val="0"/>
    <w:pPr>
      <w:ind w:left="568"/>
    </w:pPr>
  </w:style>
  <w:style w:type="paragraph" w:customStyle="1" w:styleId="253">
    <w:name w:val="Pa9"/>
    <w:basedOn w:val="1"/>
    <w:next w:val="1"/>
    <w:qFormat/>
    <w:uiPriority w:val="0"/>
    <w:pPr>
      <w:autoSpaceDE w:val="0"/>
      <w:autoSpaceDN w:val="0"/>
      <w:spacing w:line="121" w:lineRule="atLeast"/>
    </w:pPr>
    <w:rPr>
      <w:rFonts w:ascii="华文细黑" w:eastAsia="华文细黑"/>
      <w:kern w:val="0"/>
      <w:sz w:val="24"/>
      <w:szCs w:val="24"/>
    </w:rPr>
  </w:style>
  <w:style w:type="paragraph" w:styleId="254">
    <w:name w:val="List Paragraph"/>
    <w:basedOn w:val="1"/>
    <w:qFormat/>
    <w:uiPriority w:val="34"/>
    <w:pPr>
      <w:ind w:firstLine="420" w:firstLineChars="200"/>
    </w:pPr>
  </w:style>
  <w:style w:type="paragraph" w:customStyle="1" w:styleId="255">
    <w:name w:val="Table Paragraph"/>
    <w:basedOn w:val="1"/>
    <w:qFormat/>
    <w:uiPriority w:val="1"/>
    <w:rPr>
      <w:rFonts w:ascii="微软雅黑" w:hAnsi="微软雅黑" w:eastAsia="微软雅黑" w:cs="微软雅黑"/>
      <w:lang w:val="zh-CN" w:bidi="zh-CN"/>
    </w:rPr>
  </w:style>
  <w:style w:type="paragraph" w:customStyle="1" w:styleId="256">
    <w:name w:val="_Style 16"/>
    <w:basedOn w:val="1"/>
    <w:next w:val="1"/>
    <w:qFormat/>
    <w:uiPriority w:val="0"/>
    <w:pPr>
      <w:pBdr>
        <w:bottom w:val="single" w:color="auto" w:sz="6" w:space="1"/>
      </w:pBdr>
      <w:jc w:val="center"/>
    </w:pPr>
    <w:rPr>
      <w:rFonts w:ascii="Arial"/>
      <w:vanish/>
      <w:sz w:val="16"/>
    </w:rPr>
  </w:style>
  <w:style w:type="character" w:customStyle="1" w:styleId="257">
    <w:name w:val="short_text1"/>
    <w:qFormat/>
    <w:uiPriority w:val="0"/>
    <w:rPr>
      <w:sz w:val="29"/>
      <w:szCs w:val="29"/>
    </w:rPr>
  </w:style>
  <w:style w:type="paragraph" w:customStyle="1" w:styleId="258">
    <w:name w:val="注释"/>
    <w:basedOn w:val="87"/>
    <w:qFormat/>
    <w:uiPriority w:val="0"/>
    <w:pPr>
      <w:autoSpaceDE w:val="0"/>
      <w:autoSpaceDN w:val="0"/>
      <w:spacing w:after="0" w:line="360" w:lineRule="auto"/>
      <w:ind w:firstLine="200" w:firstLineChars="200"/>
    </w:pPr>
    <w:rPr>
      <w:rFonts w:ascii="Arial" w:hAnsi="Arial"/>
      <w:i/>
      <w:color w:val="000080"/>
      <w:kern w:val="0"/>
      <w:szCs w:val="21"/>
    </w:rPr>
  </w:style>
  <w:style w:type="character" w:customStyle="1" w:styleId="259">
    <w:name w:val="fontstyle01"/>
    <w:qFormat/>
    <w:uiPriority w:val="0"/>
    <w:rPr>
      <w:rFonts w:ascii="FZLTXHK" w:hAnsi="FZLTXHK" w:eastAsia="FZLTXHK" w:cs="FZLTXHK"/>
      <w:color w:val="3E3E3F"/>
      <w:sz w:val="18"/>
      <w:szCs w:val="18"/>
    </w:rPr>
  </w:style>
  <w:style w:type="table" w:customStyle="1" w:styleId="260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oter" Target="footer2.xml"/><Relationship Id="rId8" Type="http://schemas.openxmlformats.org/officeDocument/2006/relationships/footer" Target="footer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0" Type="http://schemas.openxmlformats.org/officeDocument/2006/relationships/fontTable" Target="fontTable.xml"/><Relationship Id="rId2" Type="http://schemas.openxmlformats.org/officeDocument/2006/relationships/settings" Target="settings.xml"/><Relationship Id="rId19" Type="http://schemas.openxmlformats.org/officeDocument/2006/relationships/numbering" Target="numbering.xml"/><Relationship Id="rId18" Type="http://schemas.openxmlformats.org/officeDocument/2006/relationships/customXml" Target="../customXml/item1.xml"/><Relationship Id="rId17" Type="http://schemas.openxmlformats.org/officeDocument/2006/relationships/image" Target="media/image9.png"/><Relationship Id="rId16" Type="http://schemas.openxmlformats.org/officeDocument/2006/relationships/image" Target="media/image8.png"/><Relationship Id="rId15" Type="http://schemas.openxmlformats.org/officeDocument/2006/relationships/image" Target="media/image7.png"/><Relationship Id="rId14" Type="http://schemas.openxmlformats.org/officeDocument/2006/relationships/image" Target="media/image6.png"/><Relationship Id="rId13" Type="http://schemas.openxmlformats.org/officeDocument/2006/relationships/image" Target="media/image5.png"/><Relationship Id="rId12" Type="http://schemas.openxmlformats.org/officeDocument/2006/relationships/image" Target="media/image4.png"/><Relationship Id="rId11" Type="http://schemas.openxmlformats.org/officeDocument/2006/relationships/image" Target="media/image3.png"/><Relationship Id="rId10" Type="http://schemas.openxmlformats.org/officeDocument/2006/relationships/theme" Target="theme/theme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596</Words>
  <Characters>815</Characters>
  <Lines>14</Lines>
  <Paragraphs>4</Paragraphs>
  <TotalTime>25</TotalTime>
  <ScaleCrop>false</ScaleCrop>
  <LinksUpToDate>false</LinksUpToDate>
  <CharactersWithSpaces>874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2023-10-24T06:42:00Z</dcterms:created>
  <dc:creator>S-IOT</dc:creator>
  <cp:lastModifiedBy>筽隗</cp:lastModifiedBy>
  <dcterms:modified xsi:type="dcterms:W3CDTF">2026-08-26T07:49:00Z</dcterms:modified>
  <dc:subject>Technical Document</dc:subject>
  <dc:title>SENSE A20系列 物联网多功能智能信息终端彩页</dc:title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Version">
    <vt:lpwstr>01</vt:lpwstr>
  </property>
  <property fmtid="{D5CDD505-2E9C-101B-9397-08002B2CF9AE}" pid="3" name="DocumentName">
    <vt:lpwstr>SENSE A20系列 物联网多功能智能信息终端彩页</vt:lpwstr>
  </property>
  <property fmtid="{D5CDD505-2E9C-101B-9397-08002B2CF9AE}" pid="4" name="ProprietaryDeclaration">
    <vt:lpwstr>华为专有和保密信息                   版权所有 © 华为技术有限公司</vt:lpwstr>
  </property>
  <property fmtid="{D5CDD505-2E9C-101B-9397-08002B2CF9AE}" pid="5" name="ReleaseDate">
    <vt:lpwstr>2020-03-13</vt:lpwstr>
  </property>
  <property fmtid="{D5CDD505-2E9C-101B-9397-08002B2CF9AE}" pid="6" name="ProductVersion">
    <vt:lpwstr/>
  </property>
  <property fmtid="{D5CDD505-2E9C-101B-9397-08002B2CF9AE}" pid="7" name="Product&amp;Project Name">
    <vt:lpwstr>SENSE A20系列 物联网多功能智能信息终端彩页</vt:lpwstr>
  </property>
  <property fmtid="{D5CDD505-2E9C-101B-9397-08002B2CF9AE}" pid="8" name="Trademark&amp;ProductType">
    <vt:lpwstr>SENSE A20系列 物联网多功能智能信息终端彩页</vt:lpwstr>
  </property>
  <property fmtid="{D5CDD505-2E9C-101B-9397-08002B2CF9AE}" pid="9" name="PartNumber">
    <vt:lpwstr/>
  </property>
  <property fmtid="{D5CDD505-2E9C-101B-9397-08002B2CF9AE}" pid="10" name="SecretLevel">
    <vt:lpwstr>外部公开</vt:lpwstr>
  </property>
  <property fmtid="{D5CDD505-2E9C-101B-9397-08002B2CF9AE}" pid="11" name="DocumentDescription">
    <vt:lpwstr/>
  </property>
  <property fmtid="{D5CDD505-2E9C-101B-9397-08002B2CF9AE}" pid="12" name="ContactInfo">
    <vt:lpwstr>www.huawei.com</vt:lpwstr>
  </property>
  <property fmtid="{D5CDD505-2E9C-101B-9397-08002B2CF9AE}" pid="13" name="HeaderCustom">
    <vt:lpwstr>Datasheet</vt:lpwstr>
  </property>
  <property fmtid="{D5CDD505-2E9C-101B-9397-08002B2CF9AE}" pid="14" name="_2015_ms_pID_725343">
    <vt:lpwstr>(2)gSBxMdhZ1oFExyUpnSdDEv/HfGij+kgGP9MSL+87gBLrlJTIw3b5Js3jTn7e99lqznS5S5SZ_x000d_
H+Wq3luSxHW4LrD4ifZU9zZfbKxlB675ioz1w+NDeDlSwjBbtJBHVMCWb14aEMxH24NfEYmP_x000d_
mD0SHCJWN81uftbkZdoYeKvkMu3n9qXx0CuMwhTL5HFW86QwrFyfQPNLjxYjruzzuyDNbJg9_x000d_
QIlEbx5IPx3lD8xnTH</vt:lpwstr>
  </property>
  <property fmtid="{D5CDD505-2E9C-101B-9397-08002B2CF9AE}" pid="15" name="_2015_ms_pID_7253431">
    <vt:lpwstr>z2017SEeh7krepPYH69jCpZdP1DEpTyEevK3SPjgGrUS/ahi8EWeC9_x000d_
19fpGTKRJgOtpqHHmGFY1PhHRS7tnGHWdZQ2lciRPB9TjmVzC59Bz8FLDPtWOg2eH++OiQAv_x000d_
Y778Me6NuY9ckbskJwA0b7285Ha6tf0MYu5XHv7Uq2v73qVQPK1B/NWxZJAu3uLhJQiS7TsO_x000d_
duD0vDo1e6mXSXLU</vt:lpwstr>
  </property>
  <property fmtid="{D5CDD505-2E9C-101B-9397-08002B2CF9AE}" pid="16" name="KSOProductBuildVer">
    <vt:lpwstr>2052-12.1.0.28043</vt:lpwstr>
  </property>
  <property fmtid="{D5CDD505-2E9C-101B-9397-08002B2CF9AE}" pid="17" name="ICV">
    <vt:lpwstr>39214511FA54483C9D03FA38E8B14932_13</vt:lpwstr>
  </property>
  <property fmtid="{D5CDD505-2E9C-101B-9397-08002B2CF9AE}" pid="18" name="KSOTemplateDocerSaveRecord">
    <vt:lpwstr>eyJoZGlkIjoiY2YzMDM5NmFlMThlNzE2MzkyYjYxYzMyYzUzNzYxNWUiLCJ1c2VySWQiOiI0NDAxNjIyODgifQ==</vt:lpwstr>
  </property>
</Properties>
</file>